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1EA38" w14:textId="7BE8F588" w:rsidR="00867BD4" w:rsidRDefault="006862AA" w:rsidP="00A65955">
      <w:pPr>
        <w:pStyle w:val="ab"/>
        <w:tabs>
          <w:tab w:val="left" w:pos="5280"/>
        </w:tabs>
      </w:pPr>
      <w:r>
        <w:rPr>
          <w:noProof/>
        </w:rPr>
        <mc:AlternateContent>
          <mc:Choice Requires="wps">
            <w:drawing>
              <wp:anchor distT="0" distB="0" distL="114300" distR="114300" simplePos="0" relativeHeight="251669504" behindDoc="0" locked="0" layoutInCell="1" allowOverlap="1" wp14:anchorId="7EBC5A60" wp14:editId="79F7E5F7">
                <wp:simplePos x="0" y="0"/>
                <wp:positionH relativeFrom="column">
                  <wp:posOffset>95250</wp:posOffset>
                </wp:positionH>
                <wp:positionV relativeFrom="paragraph">
                  <wp:posOffset>943297</wp:posOffset>
                </wp:positionV>
                <wp:extent cx="4167505" cy="431800"/>
                <wp:effectExtent l="0" t="0" r="0" b="635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7505" cy="431800"/>
                        </a:xfrm>
                        <a:prstGeom prst="rect">
                          <a:avLst/>
                        </a:prstGeom>
                        <a:noFill/>
                        <a:ln w="6350">
                          <a:noFill/>
                        </a:ln>
                      </wps:spPr>
                      <wps:txbx>
                        <w:txbxContent>
                          <w:p w14:paraId="4A4A3D3D" w14:textId="77777777" w:rsidR="00D46308" w:rsidRPr="004A3775" w:rsidRDefault="00D46308" w:rsidP="00D46308">
                            <w:pPr>
                              <w:spacing w:after="0" w:line="0" w:lineRule="atLeast"/>
                              <w:rPr>
                                <w:sz w:val="32"/>
                                <w:szCs w:val="32"/>
                              </w:rPr>
                            </w:pPr>
                            <w:r w:rsidRPr="004A3775">
                              <w:rPr>
                                <w:rFonts w:hint="eastAsia"/>
                                <w:sz w:val="32"/>
                                <w:szCs w:val="32"/>
                              </w:rPr>
                              <w:t>【質問】　①取得で学んだ事　②今後の目標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C5A60" id="_x0000_t202" coordsize="21600,21600" o:spt="202" path="m,l,21600r21600,l21600,xe">
                <v:stroke joinstyle="miter"/>
                <v:path gradientshapeok="t" o:connecttype="rect"/>
              </v:shapetype>
              <v:shape id="テキスト ボックス 11" o:spid="_x0000_s1026" type="#_x0000_t202" style="position:absolute;margin-left:7.5pt;margin-top:74.3pt;width:328.1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" filled="f" stroked="f" strokeweight=".5pt">
                <v:textbox>
                  <w:txbxContent>
                    <w:p w14:paraId="4A4A3D3D" w14:textId="77777777" w:rsidR="00D46308" w:rsidRPr="004A3775" w:rsidRDefault="00D46308" w:rsidP="00D46308">
                      <w:pPr>
                        <w:spacing w:after="0" w:line="0" w:lineRule="atLeast"/>
                        <w:rPr>
                          <w:sz w:val="32"/>
                          <w:szCs w:val="32"/>
                        </w:rPr>
                      </w:pPr>
                      <w:r w:rsidRPr="004A3775">
                        <w:rPr>
                          <w:rFonts w:hint="eastAsia"/>
                          <w:sz w:val="32"/>
                          <w:szCs w:val="32"/>
                        </w:rPr>
                        <w:t>【質問】　①取得で学んだ事　②今後の目標</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C7BE316" wp14:editId="4B82A506">
                <wp:simplePos x="0" y="0"/>
                <wp:positionH relativeFrom="margin">
                  <wp:posOffset>0</wp:posOffset>
                </wp:positionH>
                <wp:positionV relativeFrom="paragraph">
                  <wp:posOffset>605477</wp:posOffset>
                </wp:positionV>
                <wp:extent cx="2945130" cy="431800"/>
                <wp:effectExtent l="0" t="0" r="0" b="6350"/>
                <wp:wrapNone/>
                <wp:docPr id="1484782987" name="テキスト ボックス 148478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5130" cy="431800"/>
                        </a:xfrm>
                        <a:prstGeom prst="rect">
                          <a:avLst/>
                        </a:prstGeom>
                        <a:noFill/>
                        <a:ln w="6350">
                          <a:noFill/>
                        </a:ln>
                      </wps:spPr>
                      <wps:txbx>
                        <w:txbxContent>
                          <w:p w14:paraId="2D5D902D" w14:textId="428C09E6" w:rsidR="00D46308" w:rsidRPr="008F27CE" w:rsidRDefault="00D46308" w:rsidP="00D46308">
                            <w:pPr>
                              <w:rPr>
                                <w:b/>
                                <w:bCs/>
                                <w:color w:val="320F14"/>
                                <w:sz w:val="32"/>
                                <w:szCs w:val="32"/>
                              </w:rPr>
                            </w:pPr>
                            <w:r w:rsidRPr="008F27CE">
                              <w:rPr>
                                <w:rFonts w:hint="eastAsia"/>
                                <w:b/>
                                <w:bCs/>
                                <w:color w:val="320F14"/>
                                <w:sz w:val="32"/>
                                <w:szCs w:val="32"/>
                              </w:rPr>
                              <w:t>（令和４年～令和５年）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E316" id="テキスト ボックス 1484782987" o:spid="_x0000_s1027" type="#_x0000_t202" style="position:absolute;margin-left:0;margin-top:47.7pt;width:231.9pt;height: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" filled="f" stroked="f" strokeweight=".5pt">
                <v:textbox>
                  <w:txbxContent>
                    <w:p w14:paraId="2D5D902D" w14:textId="428C09E6" w:rsidR="00D46308" w:rsidRPr="008F27CE" w:rsidRDefault="00D46308" w:rsidP="00D46308">
                      <w:pPr>
                        <w:rPr>
                          <w:b/>
                          <w:bCs/>
                          <w:color w:val="320F14"/>
                          <w:sz w:val="32"/>
                          <w:szCs w:val="32"/>
                        </w:rPr>
                      </w:pPr>
                      <w:r w:rsidRPr="008F27CE">
                        <w:rPr>
                          <w:rFonts w:hint="eastAsia"/>
                          <w:b/>
                          <w:bCs/>
                          <w:color w:val="320F14"/>
                          <w:sz w:val="32"/>
                          <w:szCs w:val="32"/>
                        </w:rPr>
                        <w:t>（令和４年～令和５年）</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62A3039D" wp14:editId="367BDE75">
                <wp:simplePos x="0" y="0"/>
                <wp:positionH relativeFrom="margin">
                  <wp:posOffset>0</wp:posOffset>
                </wp:positionH>
                <wp:positionV relativeFrom="paragraph">
                  <wp:posOffset>-409253</wp:posOffset>
                </wp:positionV>
                <wp:extent cx="4559300" cy="110553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0" cy="1105535"/>
                        </a:xfrm>
                        <a:prstGeom prst="rect">
                          <a:avLst/>
                        </a:prstGeom>
                        <a:noFill/>
                        <a:ln w="6350">
                          <a:noFill/>
                        </a:ln>
                      </wps:spPr>
                      <wps:txbx>
                        <w:txbxContent>
                          <w:p w14:paraId="290D40F7" w14:textId="77777777" w:rsidR="00D46308" w:rsidRPr="00D46308" w:rsidRDefault="00D46308" w:rsidP="00951F6F">
                            <w:pPr>
                              <w:spacing w:after="0" w:line="0" w:lineRule="atLeast"/>
                              <w:rPr>
                                <w:b/>
                                <w:bCs/>
                                <w:color w:val="33473C" w:themeColor="text2" w:themeShade="BF"/>
                                <w:sz w:val="52"/>
                                <w:szCs w:val="52"/>
                              </w:rPr>
                            </w:pPr>
                            <w:r w:rsidRPr="00A65955">
                              <w:rPr>
                                <w:rFonts w:hint="eastAsia"/>
                                <w:b/>
                                <w:bCs/>
                                <w:color w:val="320F14"/>
                                <w:sz w:val="52"/>
                                <w:szCs w:val="52"/>
                              </w:rPr>
                              <w:t>利用者様に役立つ資格を取得</w:t>
                            </w:r>
                          </w:p>
                          <w:p w14:paraId="7C821360" w14:textId="77777777" w:rsidR="00D46308" w:rsidRPr="00A65955" w:rsidRDefault="00D46308" w:rsidP="00951F6F">
                            <w:pPr>
                              <w:spacing w:after="0" w:line="0" w:lineRule="atLeast"/>
                              <w:rPr>
                                <w:color w:val="320F14"/>
                                <w:sz w:val="32"/>
                                <w:szCs w:val="32"/>
                              </w:rPr>
                            </w:pPr>
                            <w:r w:rsidRPr="00A65955">
                              <w:rPr>
                                <w:rFonts w:hint="eastAsia"/>
                                <w:color w:val="320F14"/>
                                <w:sz w:val="32"/>
                                <w:szCs w:val="32"/>
                              </w:rPr>
                              <w:t>利用者様が安心できる専門技術を習得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039D" id="テキスト ボックス 13" o:spid="_x0000_s1028" type="#_x0000_t202" style="position:absolute;margin-left:0;margin-top:-32.2pt;width:359pt;height:8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" filled="f" stroked="f" strokeweight=".5pt">
                <v:textbox>
                  <w:txbxContent>
                    <w:p w14:paraId="290D40F7" w14:textId="77777777" w:rsidR="00D46308" w:rsidRPr="00D46308" w:rsidRDefault="00D46308" w:rsidP="00951F6F">
                      <w:pPr>
                        <w:spacing w:after="0" w:line="0" w:lineRule="atLeast"/>
                        <w:rPr>
                          <w:b/>
                          <w:bCs/>
                          <w:color w:val="33473C" w:themeColor="text2" w:themeShade="BF"/>
                          <w:sz w:val="52"/>
                          <w:szCs w:val="52"/>
                        </w:rPr>
                      </w:pPr>
                      <w:r w:rsidRPr="00A65955">
                        <w:rPr>
                          <w:rFonts w:hint="eastAsia"/>
                          <w:b/>
                          <w:bCs/>
                          <w:color w:val="320F14"/>
                          <w:sz w:val="52"/>
                          <w:szCs w:val="52"/>
                        </w:rPr>
                        <w:t>利用者様に役立つ資格を取得</w:t>
                      </w:r>
                    </w:p>
                    <w:p w14:paraId="7C821360" w14:textId="77777777" w:rsidR="00D46308" w:rsidRPr="00A65955" w:rsidRDefault="00D46308" w:rsidP="00951F6F">
                      <w:pPr>
                        <w:spacing w:after="0" w:line="0" w:lineRule="atLeast"/>
                        <w:rPr>
                          <w:color w:val="320F14"/>
                          <w:sz w:val="32"/>
                          <w:szCs w:val="32"/>
                        </w:rPr>
                      </w:pPr>
                      <w:r w:rsidRPr="00A65955">
                        <w:rPr>
                          <w:rFonts w:hint="eastAsia"/>
                          <w:color w:val="320F14"/>
                          <w:sz w:val="32"/>
                          <w:szCs w:val="32"/>
                        </w:rPr>
                        <w:t>利用者様が安心できる専門技術を習得</w:t>
                      </w:r>
                    </w:p>
                  </w:txbxContent>
                </v:textbox>
                <w10:wrap anchorx="margin"/>
              </v:shape>
            </w:pict>
          </mc:Fallback>
        </mc:AlternateContent>
      </w:r>
      <w:r w:rsidR="00D04782">
        <w:rPr>
          <w:noProof/>
        </w:rPr>
        <mc:AlternateContent>
          <mc:Choice Requires="wps">
            <w:drawing>
              <wp:anchor distT="0" distB="0" distL="114300" distR="114300" simplePos="0" relativeHeight="251658240" behindDoc="0" locked="0" layoutInCell="1" allowOverlap="1" wp14:anchorId="0C4289F8" wp14:editId="0393F26B">
                <wp:simplePos x="0" y="0"/>
                <wp:positionH relativeFrom="column">
                  <wp:posOffset>6114677</wp:posOffset>
                </wp:positionH>
                <wp:positionV relativeFrom="paragraph">
                  <wp:posOffset>-94313</wp:posOffset>
                </wp:positionV>
                <wp:extent cx="4350986" cy="2736850"/>
                <wp:effectExtent l="0" t="393382" r="0" b="380683"/>
                <wp:wrapNone/>
                <wp:docPr id="33" name="フリーフォーム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65541" flipH="1" flipV="1">
                          <a:off x="0" y="0"/>
                          <a:ext cx="4350986" cy="2736850"/>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 name="connsiteX0" fmla="*/ 10024 w 10024"/>
                            <a:gd name="connsiteY0" fmla="*/ 0 h 10000"/>
                            <a:gd name="connsiteX1" fmla="*/ 10024 w 10024"/>
                            <a:gd name="connsiteY1" fmla="*/ 1829 h 10000"/>
                            <a:gd name="connsiteX2" fmla="*/ 5788 w 10024"/>
                            <a:gd name="connsiteY2" fmla="*/ 4043 h 10000"/>
                            <a:gd name="connsiteX3" fmla="*/ 24 w 10024"/>
                            <a:gd name="connsiteY3" fmla="*/ 10000 h 10000"/>
                            <a:gd name="connsiteX4" fmla="*/ 0 w 10024"/>
                            <a:gd name="connsiteY4" fmla="*/ 9441 h 10000"/>
                            <a:gd name="connsiteX5" fmla="*/ 8288 w 10024"/>
                            <a:gd name="connsiteY5" fmla="*/ 638 h 10000"/>
                            <a:gd name="connsiteX6" fmla="*/ 9628 w 10024"/>
                            <a:gd name="connsiteY6" fmla="*/ 156 h 10000"/>
                            <a:gd name="connsiteX7" fmla="*/ 10024 w 10024"/>
                            <a:gd name="connsiteY7" fmla="*/ 0 h 10000"/>
                            <a:gd name="connsiteX0" fmla="*/ 10048 w 10048"/>
                            <a:gd name="connsiteY0" fmla="*/ 0 h 10000"/>
                            <a:gd name="connsiteX1" fmla="*/ 10048 w 10048"/>
                            <a:gd name="connsiteY1" fmla="*/ 1829 h 10000"/>
                            <a:gd name="connsiteX2" fmla="*/ 5812 w 10048"/>
                            <a:gd name="connsiteY2" fmla="*/ 4043 h 10000"/>
                            <a:gd name="connsiteX3" fmla="*/ 48 w 10048"/>
                            <a:gd name="connsiteY3" fmla="*/ 10000 h 10000"/>
                            <a:gd name="connsiteX4" fmla="*/ 0 w 10048"/>
                            <a:gd name="connsiteY4" fmla="*/ 9363 h 10000"/>
                            <a:gd name="connsiteX5" fmla="*/ 8312 w 10048"/>
                            <a:gd name="connsiteY5" fmla="*/ 638 h 10000"/>
                            <a:gd name="connsiteX6" fmla="*/ 9652 w 10048"/>
                            <a:gd name="connsiteY6" fmla="*/ 156 h 10000"/>
                            <a:gd name="connsiteX7" fmla="*/ 10048 w 10048"/>
                            <a:gd name="connsiteY7" fmla="*/ 0 h 10000"/>
                            <a:gd name="connsiteX0" fmla="*/ 10016 w 10016"/>
                            <a:gd name="connsiteY0" fmla="*/ 0 h 10000"/>
                            <a:gd name="connsiteX1" fmla="*/ 10016 w 10016"/>
                            <a:gd name="connsiteY1" fmla="*/ 1829 h 10000"/>
                            <a:gd name="connsiteX2" fmla="*/ 5780 w 10016"/>
                            <a:gd name="connsiteY2" fmla="*/ 4043 h 10000"/>
                            <a:gd name="connsiteX3" fmla="*/ 16 w 10016"/>
                            <a:gd name="connsiteY3" fmla="*/ 10000 h 10000"/>
                            <a:gd name="connsiteX4" fmla="*/ 0 w 10016"/>
                            <a:gd name="connsiteY4" fmla="*/ 9467 h 10000"/>
                            <a:gd name="connsiteX5" fmla="*/ 8280 w 10016"/>
                            <a:gd name="connsiteY5" fmla="*/ 638 h 10000"/>
                            <a:gd name="connsiteX6" fmla="*/ 9620 w 10016"/>
                            <a:gd name="connsiteY6" fmla="*/ 156 h 10000"/>
                            <a:gd name="connsiteX7" fmla="*/ 10016 w 10016"/>
                            <a:gd name="connsiteY7"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16" h="10000">
                              <a:moveTo>
                                <a:pt x="10016" y="0"/>
                              </a:moveTo>
                              <a:lnTo>
                                <a:pt x="10016" y="1829"/>
                              </a:lnTo>
                              <a:cubicBezTo>
                                <a:pt x="8535" y="2335"/>
                                <a:pt x="7110" y="3081"/>
                                <a:pt x="5780" y="4043"/>
                              </a:cubicBezTo>
                              <a:cubicBezTo>
                                <a:pt x="3941" y="5379"/>
                                <a:pt x="1799" y="7316"/>
                                <a:pt x="16" y="10000"/>
                              </a:cubicBezTo>
                              <a:cubicBezTo>
                                <a:pt x="16" y="9519"/>
                                <a:pt x="0" y="9467"/>
                                <a:pt x="0" y="9467"/>
                              </a:cubicBezTo>
                              <a:cubicBezTo>
                                <a:pt x="1028" y="8143"/>
                                <a:pt x="4865" y="2250"/>
                                <a:pt x="8280" y="638"/>
                              </a:cubicBezTo>
                              <a:cubicBezTo>
                                <a:pt x="8714" y="445"/>
                                <a:pt x="9176" y="325"/>
                                <a:pt x="9620" y="156"/>
                              </a:cubicBezTo>
                              <a:lnTo>
                                <a:pt x="10016"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6887CA" id="フリーフォーム 20" o:spid="_x0000_s1026" style="position:absolute;left:0;text-align:left;margin-left:481.45pt;margin-top:-7.45pt;width:342.6pt;height:215.5pt;rotation:7608228fd;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1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" path="m10016,r,1829c8535,2335,7110,3081,5780,4043,3941,5379,1799,7316,16,10000,16,9519,,9467,,9467,1028,8143,4865,2250,8280,638,8714,445,9176,325,9620,156l10016,xe" fillcolor="#99cb38 [3204]" stroked="f">
                <v:path arrowok="t" o:connecttype="custom" o:connectlocs="4350986,0;4350986,500570;2510853,1106508;6950,2736850;0,2590976;3596861,174611;4178962,42695;4350986,0" o:connectangles="0,0,0,0,0,0,0,0"/>
              </v:shape>
            </w:pict>
          </mc:Fallback>
        </mc:AlternateContent>
      </w:r>
      <w:r w:rsidR="00800981">
        <w:rPr>
          <w:noProof/>
        </w:rPr>
        <w:drawing>
          <wp:anchor distT="0" distB="0" distL="114300" distR="114300" simplePos="0" relativeHeight="251649022" behindDoc="0" locked="0" layoutInCell="1" allowOverlap="1" wp14:anchorId="1E71B4F5" wp14:editId="09F93A24">
            <wp:simplePos x="0" y="0"/>
            <wp:positionH relativeFrom="page">
              <wp:posOffset>9391015</wp:posOffset>
            </wp:positionH>
            <wp:positionV relativeFrom="paragraph">
              <wp:posOffset>-995984</wp:posOffset>
            </wp:positionV>
            <wp:extent cx="6323141" cy="6448425"/>
            <wp:effectExtent l="0" t="0" r="1905"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23141" cy="644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2F5">
        <w:rPr>
          <w:noProof/>
        </w:rPr>
        <mc:AlternateContent>
          <mc:Choice Requires="wps">
            <w:drawing>
              <wp:anchor distT="0" distB="0" distL="114300" distR="114300" simplePos="0" relativeHeight="251719680" behindDoc="0" locked="0" layoutInCell="1" allowOverlap="1" wp14:anchorId="72E2B3B5" wp14:editId="674F35ED">
                <wp:simplePos x="0" y="0"/>
                <wp:positionH relativeFrom="column">
                  <wp:posOffset>4587240</wp:posOffset>
                </wp:positionH>
                <wp:positionV relativeFrom="paragraph">
                  <wp:posOffset>-644363</wp:posOffset>
                </wp:positionV>
                <wp:extent cx="3298190" cy="127698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298190" cy="1276985"/>
                        </a:xfrm>
                        <a:prstGeom prst="rect">
                          <a:avLst/>
                        </a:prstGeom>
                        <a:noFill/>
                        <a:ln w="6350">
                          <a:noFill/>
                        </a:ln>
                      </wps:spPr>
                      <wps:txbx>
                        <w:txbxContent>
                          <w:p w14:paraId="1B7AD639" w14:textId="77777777" w:rsidR="00FA3E26" w:rsidRPr="00FA3E26" w:rsidRDefault="0064582A" w:rsidP="00FA3E26">
                            <w:pPr>
                              <w:spacing w:beforeLines="150" w:before="360" w:after="100" w:afterAutospacing="1" w:line="300" w:lineRule="exact"/>
                              <w:jc w:val="center"/>
                              <w:rPr>
                                <w:b/>
                                <w:bCs/>
                                <w:color w:val="2F5A20"/>
                                <w:sz w:val="48"/>
                                <w:szCs w:val="48"/>
                              </w:rPr>
                            </w:pPr>
                            <w:r w:rsidRPr="00FA3E26">
                              <w:rPr>
                                <w:rFonts w:hint="eastAsia"/>
                                <w:b/>
                                <w:bCs/>
                                <w:color w:val="2F5A20"/>
                                <w:sz w:val="48"/>
                                <w:szCs w:val="48"/>
                              </w:rPr>
                              <w:t xml:space="preserve">ＮＰＯ </w:t>
                            </w:r>
                            <w:proofErr w:type="gramStart"/>
                            <w:r w:rsidRPr="00FA3E26">
                              <w:rPr>
                                <w:rFonts w:hint="eastAsia"/>
                                <w:b/>
                                <w:bCs/>
                                <w:color w:val="2F5A20"/>
                                <w:sz w:val="48"/>
                                <w:szCs w:val="48"/>
                              </w:rPr>
                              <w:t>わごころ</w:t>
                            </w:r>
                            <w:proofErr w:type="gramEnd"/>
                            <w:r w:rsidRPr="00FA3E26">
                              <w:rPr>
                                <w:rFonts w:hint="eastAsia"/>
                                <w:b/>
                                <w:bCs/>
                                <w:color w:val="2F5A20"/>
                                <w:sz w:val="48"/>
                                <w:szCs w:val="48"/>
                              </w:rPr>
                              <w:t>通信</w:t>
                            </w:r>
                          </w:p>
                          <w:p w14:paraId="5BAAFF38" w14:textId="1EBD900D" w:rsidR="00FA3E26" w:rsidRPr="00FA3E26" w:rsidRDefault="00FA3E26" w:rsidP="00FA3E26">
                            <w:pPr>
                              <w:spacing w:beforeLines="150" w:before="360" w:after="100" w:afterAutospacing="1" w:line="440" w:lineRule="exact"/>
                              <w:jc w:val="center"/>
                              <w:rPr>
                                <w:b/>
                                <w:bCs/>
                                <w:color w:val="2F5A20"/>
                                <w:sz w:val="48"/>
                                <w:szCs w:val="48"/>
                              </w:rPr>
                            </w:pPr>
                            <w:r w:rsidRPr="00FA3E26">
                              <w:rPr>
                                <w:rFonts w:hint="eastAsia"/>
                                <w:b/>
                                <w:bCs/>
                                <w:color w:val="2F5A20"/>
                                <w:sz w:val="48"/>
                                <w:szCs w:val="48"/>
                              </w:rPr>
                              <w:t>初夏</w:t>
                            </w:r>
                            <w:r w:rsidR="005652F5">
                              <w:rPr>
                                <w:rFonts w:hint="eastAsia"/>
                                <w:b/>
                                <w:bCs/>
                                <w:color w:val="2F5A20"/>
                                <w:sz w:val="48"/>
                                <w:szCs w:val="48"/>
                              </w:rPr>
                              <w:t xml:space="preserve"> </w:t>
                            </w:r>
                            <w:r w:rsidRPr="00FA3E26">
                              <w:rPr>
                                <w:rFonts w:hint="eastAsia"/>
                                <w:b/>
                                <w:bCs/>
                                <w:color w:val="2F5A20"/>
                                <w:sz w:val="48"/>
                                <w:szCs w:val="48"/>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B3B5" id="テキスト ボックス 56" o:spid="_x0000_s1029" type="#_x0000_t202" style="position:absolute;margin-left:361.2pt;margin-top:-50.75pt;width:259.7pt;height:10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" filled="f" stroked="f" strokeweight=".5pt">
                <v:textbox>
                  <w:txbxContent>
                    <w:p w14:paraId="1B7AD639" w14:textId="77777777" w:rsidR="00FA3E26" w:rsidRPr="00FA3E26" w:rsidRDefault="0064582A" w:rsidP="00FA3E26">
                      <w:pPr>
                        <w:spacing w:beforeLines="150" w:before="360" w:after="100" w:afterAutospacing="1" w:line="300" w:lineRule="exact"/>
                        <w:jc w:val="center"/>
                        <w:rPr>
                          <w:b/>
                          <w:bCs/>
                          <w:color w:val="2F5A20"/>
                          <w:sz w:val="48"/>
                          <w:szCs w:val="48"/>
                        </w:rPr>
                      </w:pPr>
                      <w:r w:rsidRPr="00FA3E26">
                        <w:rPr>
                          <w:rFonts w:hint="eastAsia"/>
                          <w:b/>
                          <w:bCs/>
                          <w:color w:val="2F5A20"/>
                          <w:sz w:val="48"/>
                          <w:szCs w:val="48"/>
                        </w:rPr>
                        <w:t xml:space="preserve">ＮＰＯ </w:t>
                      </w:r>
                      <w:proofErr w:type="gramStart"/>
                      <w:r w:rsidRPr="00FA3E26">
                        <w:rPr>
                          <w:rFonts w:hint="eastAsia"/>
                          <w:b/>
                          <w:bCs/>
                          <w:color w:val="2F5A20"/>
                          <w:sz w:val="48"/>
                          <w:szCs w:val="48"/>
                        </w:rPr>
                        <w:t>わごころ</w:t>
                      </w:r>
                      <w:proofErr w:type="gramEnd"/>
                      <w:r w:rsidRPr="00FA3E26">
                        <w:rPr>
                          <w:rFonts w:hint="eastAsia"/>
                          <w:b/>
                          <w:bCs/>
                          <w:color w:val="2F5A20"/>
                          <w:sz w:val="48"/>
                          <w:szCs w:val="48"/>
                        </w:rPr>
                        <w:t>通信</w:t>
                      </w:r>
                    </w:p>
                    <w:p w14:paraId="5BAAFF38" w14:textId="1EBD900D" w:rsidR="00FA3E26" w:rsidRPr="00FA3E26" w:rsidRDefault="00FA3E26" w:rsidP="00FA3E26">
                      <w:pPr>
                        <w:spacing w:beforeLines="150" w:before="360" w:after="100" w:afterAutospacing="1" w:line="440" w:lineRule="exact"/>
                        <w:jc w:val="center"/>
                        <w:rPr>
                          <w:b/>
                          <w:bCs/>
                          <w:color w:val="2F5A20"/>
                          <w:sz w:val="48"/>
                          <w:szCs w:val="48"/>
                        </w:rPr>
                      </w:pPr>
                      <w:r w:rsidRPr="00FA3E26">
                        <w:rPr>
                          <w:rFonts w:hint="eastAsia"/>
                          <w:b/>
                          <w:bCs/>
                          <w:color w:val="2F5A20"/>
                          <w:sz w:val="48"/>
                          <w:szCs w:val="48"/>
                        </w:rPr>
                        <w:t>初夏</w:t>
                      </w:r>
                      <w:r w:rsidR="005652F5">
                        <w:rPr>
                          <w:rFonts w:hint="eastAsia"/>
                          <w:b/>
                          <w:bCs/>
                          <w:color w:val="2F5A20"/>
                          <w:sz w:val="48"/>
                          <w:szCs w:val="48"/>
                        </w:rPr>
                        <w:t xml:space="preserve"> </w:t>
                      </w:r>
                      <w:r w:rsidRPr="00FA3E26">
                        <w:rPr>
                          <w:rFonts w:hint="eastAsia"/>
                          <w:b/>
                          <w:bCs/>
                          <w:color w:val="2F5A20"/>
                          <w:sz w:val="48"/>
                          <w:szCs w:val="48"/>
                        </w:rPr>
                        <w:t>号</w:t>
                      </w:r>
                    </w:p>
                  </w:txbxContent>
                </v:textbox>
              </v:shape>
            </w:pict>
          </mc:Fallback>
        </mc:AlternateContent>
      </w:r>
      <w:r w:rsidR="00E74889">
        <w:rPr>
          <w:noProof/>
        </w:rPr>
        <mc:AlternateContent>
          <mc:Choice Requires="wps">
            <w:drawing>
              <wp:anchor distT="0" distB="0" distL="114300" distR="114300" simplePos="0" relativeHeight="251650047" behindDoc="0" locked="0" layoutInCell="1" allowOverlap="1" wp14:anchorId="08CFB160" wp14:editId="7CC8B283">
                <wp:simplePos x="0" y="0"/>
                <wp:positionH relativeFrom="column">
                  <wp:posOffset>6364035</wp:posOffset>
                </wp:positionH>
                <wp:positionV relativeFrom="paragraph">
                  <wp:posOffset>109510</wp:posOffset>
                </wp:positionV>
                <wp:extent cx="4630757" cy="2696843"/>
                <wp:effectExtent l="0" t="347345" r="0" b="356235"/>
                <wp:wrapNone/>
                <wp:docPr id="2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52888" flipH="1" flipV="1">
                          <a:off x="0" y="0"/>
                          <a:ext cx="4630757" cy="269684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 name="connsiteX0" fmla="*/ 10570 w 10570"/>
                            <a:gd name="connsiteY0" fmla="*/ 0 h 10935"/>
                            <a:gd name="connsiteX1" fmla="*/ 10570 w 10570"/>
                            <a:gd name="connsiteY1" fmla="*/ 2068 h 10935"/>
                            <a:gd name="connsiteX2" fmla="*/ 6334 w 10570"/>
                            <a:gd name="connsiteY2" fmla="*/ 4014 h 10935"/>
                            <a:gd name="connsiteX3" fmla="*/ 701 w 10570"/>
                            <a:gd name="connsiteY3" fmla="*/ 10935 h 10935"/>
                            <a:gd name="connsiteX4" fmla="*/ 570 w 10570"/>
                            <a:gd name="connsiteY4" fmla="*/ 9452 h 10935"/>
                            <a:gd name="connsiteX5" fmla="*/ 8834 w 10570"/>
                            <a:gd name="connsiteY5" fmla="*/ 479 h 10935"/>
                            <a:gd name="connsiteX6" fmla="*/ 10174 w 10570"/>
                            <a:gd name="connsiteY6" fmla="*/ 110 h 10935"/>
                            <a:gd name="connsiteX7" fmla="*/ 10570 w 10570"/>
                            <a:gd name="connsiteY7" fmla="*/ 0 h 10935"/>
                            <a:gd name="connsiteX0" fmla="*/ 10570 w 10570"/>
                            <a:gd name="connsiteY0" fmla="*/ 0 h 10935"/>
                            <a:gd name="connsiteX1" fmla="*/ 10570 w 10570"/>
                            <a:gd name="connsiteY1" fmla="*/ 2068 h 10935"/>
                            <a:gd name="connsiteX2" fmla="*/ 6334 w 10570"/>
                            <a:gd name="connsiteY2" fmla="*/ 4014 h 10935"/>
                            <a:gd name="connsiteX3" fmla="*/ 701 w 10570"/>
                            <a:gd name="connsiteY3" fmla="*/ 10935 h 10935"/>
                            <a:gd name="connsiteX4" fmla="*/ 570 w 10570"/>
                            <a:gd name="connsiteY4" fmla="*/ 9452 h 10935"/>
                            <a:gd name="connsiteX5" fmla="*/ 8834 w 10570"/>
                            <a:gd name="connsiteY5" fmla="*/ 479 h 10935"/>
                            <a:gd name="connsiteX6" fmla="*/ 10174 w 10570"/>
                            <a:gd name="connsiteY6" fmla="*/ 110 h 10935"/>
                            <a:gd name="connsiteX7" fmla="*/ 10570 w 10570"/>
                            <a:gd name="connsiteY7" fmla="*/ 0 h 10935"/>
                            <a:gd name="connsiteX0" fmla="*/ 9869 w 9869"/>
                            <a:gd name="connsiteY0" fmla="*/ 0 h 10935"/>
                            <a:gd name="connsiteX1" fmla="*/ 9869 w 9869"/>
                            <a:gd name="connsiteY1" fmla="*/ 2068 h 10935"/>
                            <a:gd name="connsiteX2" fmla="*/ 5633 w 9869"/>
                            <a:gd name="connsiteY2" fmla="*/ 4014 h 10935"/>
                            <a:gd name="connsiteX3" fmla="*/ 0 w 9869"/>
                            <a:gd name="connsiteY3" fmla="*/ 10935 h 10935"/>
                            <a:gd name="connsiteX4" fmla="*/ 1466 w 9869"/>
                            <a:gd name="connsiteY4" fmla="*/ 6598 h 10935"/>
                            <a:gd name="connsiteX5" fmla="*/ 8133 w 9869"/>
                            <a:gd name="connsiteY5" fmla="*/ 479 h 10935"/>
                            <a:gd name="connsiteX6" fmla="*/ 9473 w 9869"/>
                            <a:gd name="connsiteY6" fmla="*/ 110 h 10935"/>
                            <a:gd name="connsiteX7" fmla="*/ 9869 w 9869"/>
                            <a:gd name="connsiteY7" fmla="*/ 0 h 10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69" h="10935">
                              <a:moveTo>
                                <a:pt x="9869" y="0"/>
                              </a:moveTo>
                              <a:lnTo>
                                <a:pt x="9869" y="2068"/>
                              </a:lnTo>
                              <a:cubicBezTo>
                                <a:pt x="8388" y="2452"/>
                                <a:pt x="7278" y="2536"/>
                                <a:pt x="5633" y="4014"/>
                              </a:cubicBezTo>
                              <a:cubicBezTo>
                                <a:pt x="3988" y="5492"/>
                                <a:pt x="1424" y="7649"/>
                                <a:pt x="0" y="10935"/>
                              </a:cubicBezTo>
                              <a:cubicBezTo>
                                <a:pt x="0" y="10387"/>
                                <a:pt x="111" y="8341"/>
                                <a:pt x="1466" y="6598"/>
                              </a:cubicBezTo>
                              <a:cubicBezTo>
                                <a:pt x="2821" y="4855"/>
                                <a:pt x="4718" y="1849"/>
                                <a:pt x="8133" y="479"/>
                              </a:cubicBezTo>
                              <a:cubicBezTo>
                                <a:pt x="8567" y="315"/>
                                <a:pt x="9029" y="247"/>
                                <a:pt x="9473" y="110"/>
                              </a:cubicBezTo>
                              <a:lnTo>
                                <a:pt x="9869" y="0"/>
                              </a:lnTo>
                              <a:close/>
                            </a:path>
                          </a:pathLst>
                        </a:custGeom>
                        <a:solidFill>
                          <a:srgbClr val="63A53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F5B125" id="フリーフォーム 19" o:spid="_x0000_s1026" style="position:absolute;left:0;text-align:left;margin-left:501.1pt;margin-top:8.6pt;width:364.65pt;height:212.35pt;rotation:7375954fd;flip:x y;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869,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" path="m9869,r,2068c8388,2452,7278,2536,5633,4014,3988,5492,1424,7649,,10935,,10387,111,8341,1466,6598,2821,4855,4718,1849,8133,479,8567,315,9029,247,9473,110l9869,xe" fillcolor="#63a537" stroked="f">
                <v:path arrowok="t" o:connecttype="custom" o:connectlocs="4630757,0;4630757,510020;2643130,989952;0,2696843;687880,1627231;3816187,118133;4444945,27129;4630757,0" o:connectangles="0,0,0,0,0,0,0,0"/>
              </v:shape>
            </w:pict>
          </mc:Fallback>
        </mc:AlternateContent>
      </w:r>
      <w:r w:rsidR="003354A7">
        <w:tab/>
      </w:r>
    </w:p>
    <w:p w14:paraId="65AC15E4" w14:textId="6DFB9260" w:rsidR="004A7E87" w:rsidRPr="004A7E87" w:rsidRDefault="006862AA" w:rsidP="004A7E87">
      <w:r>
        <w:rPr>
          <w:noProof/>
        </w:rPr>
        <mc:AlternateContent>
          <mc:Choice Requires="wps">
            <w:drawing>
              <wp:anchor distT="0" distB="0" distL="114300" distR="114300" simplePos="0" relativeHeight="251732992" behindDoc="0" locked="0" layoutInCell="1" allowOverlap="1" wp14:anchorId="4E822AF5" wp14:editId="6BF070D7">
                <wp:simplePos x="0" y="0"/>
                <wp:positionH relativeFrom="margin">
                  <wp:posOffset>6019800</wp:posOffset>
                </wp:positionH>
                <wp:positionV relativeFrom="paragraph">
                  <wp:posOffset>12065</wp:posOffset>
                </wp:positionV>
                <wp:extent cx="3190875" cy="32766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3276600"/>
                        </a:xfrm>
                        <a:prstGeom prst="rect">
                          <a:avLst/>
                        </a:prstGeom>
                        <a:noFill/>
                        <a:ln w="6350">
                          <a:noFill/>
                        </a:ln>
                      </wps:spPr>
                      <wps:txbx>
                        <w:txbxContent>
                          <w:p w14:paraId="2B43FB98" w14:textId="77777777" w:rsidR="006862AA" w:rsidRPr="00890D6D" w:rsidRDefault="006862AA" w:rsidP="006862AA">
                            <w:pPr>
                              <w:spacing w:beforeLines="50" w:before="120" w:after="0" w:line="240" w:lineRule="exact"/>
                              <w:rPr>
                                <w:sz w:val="32"/>
                                <w:szCs w:val="32"/>
                              </w:rPr>
                            </w:pPr>
                            <w:r w:rsidRPr="00890D6D">
                              <w:rPr>
                                <w:rFonts w:hint="eastAsia"/>
                                <w:sz w:val="32"/>
                                <w:szCs w:val="32"/>
                              </w:rPr>
                              <w:t>その他資格保有者</w:t>
                            </w:r>
                          </w:p>
                          <w:p w14:paraId="6A17B41B" w14:textId="77777777" w:rsidR="006862AA" w:rsidRDefault="006862AA" w:rsidP="006862AA">
                            <w:pPr>
                              <w:spacing w:beforeLines="50" w:before="120" w:after="0" w:line="400" w:lineRule="exact"/>
                              <w:rPr>
                                <w:sz w:val="30"/>
                                <w:szCs w:val="30"/>
                              </w:rPr>
                            </w:pPr>
                            <w:r>
                              <w:rPr>
                                <w:rFonts w:hint="eastAsia"/>
                                <w:sz w:val="30"/>
                                <w:szCs w:val="30"/>
                              </w:rPr>
                              <w:t>・介護支援専門員15名</w:t>
                            </w:r>
                          </w:p>
                          <w:p w14:paraId="2A65715C" w14:textId="77777777" w:rsidR="006862AA" w:rsidRDefault="006862AA" w:rsidP="006862AA">
                            <w:pPr>
                              <w:spacing w:after="0" w:line="400" w:lineRule="exact"/>
                              <w:rPr>
                                <w:sz w:val="30"/>
                                <w:szCs w:val="30"/>
                              </w:rPr>
                            </w:pPr>
                            <w:r>
                              <w:rPr>
                                <w:rFonts w:hint="eastAsia"/>
                                <w:sz w:val="30"/>
                                <w:szCs w:val="30"/>
                              </w:rPr>
                              <w:t>・介護福祉士26名</w:t>
                            </w:r>
                          </w:p>
                          <w:p w14:paraId="10BAB270" w14:textId="77777777" w:rsidR="006862AA" w:rsidRDefault="006862AA" w:rsidP="006862AA">
                            <w:pPr>
                              <w:spacing w:after="0" w:line="400" w:lineRule="exact"/>
                              <w:rPr>
                                <w:sz w:val="30"/>
                                <w:szCs w:val="30"/>
                              </w:rPr>
                            </w:pPr>
                            <w:r>
                              <w:rPr>
                                <w:rFonts w:hint="eastAsia"/>
                                <w:sz w:val="30"/>
                                <w:szCs w:val="30"/>
                              </w:rPr>
                              <w:t>・看護師8名</w:t>
                            </w:r>
                          </w:p>
                          <w:p w14:paraId="655C2842" w14:textId="77777777" w:rsidR="006862AA" w:rsidRDefault="006862AA" w:rsidP="006862AA">
                            <w:pPr>
                              <w:spacing w:after="0" w:line="400" w:lineRule="exact"/>
                              <w:rPr>
                                <w:sz w:val="30"/>
                                <w:szCs w:val="30"/>
                              </w:rPr>
                            </w:pPr>
                            <w:r>
                              <w:rPr>
                                <w:rFonts w:hint="eastAsia"/>
                                <w:sz w:val="30"/>
                                <w:szCs w:val="30"/>
                              </w:rPr>
                              <w:t>・理学療法士2名</w:t>
                            </w:r>
                          </w:p>
                          <w:p w14:paraId="1B816750" w14:textId="77777777" w:rsidR="006862AA" w:rsidRDefault="006862AA" w:rsidP="006862AA">
                            <w:pPr>
                              <w:spacing w:after="0" w:line="400" w:lineRule="exact"/>
                              <w:rPr>
                                <w:sz w:val="30"/>
                                <w:szCs w:val="30"/>
                              </w:rPr>
                            </w:pPr>
                            <w:r>
                              <w:rPr>
                                <w:rFonts w:hint="eastAsia"/>
                                <w:sz w:val="30"/>
                                <w:szCs w:val="30"/>
                              </w:rPr>
                              <w:t>・作業療法士1名</w:t>
                            </w:r>
                          </w:p>
                          <w:p w14:paraId="4E651ACA" w14:textId="77777777" w:rsidR="006862AA" w:rsidRDefault="006862AA" w:rsidP="006862AA">
                            <w:pPr>
                              <w:spacing w:after="0" w:line="400" w:lineRule="exact"/>
                              <w:rPr>
                                <w:sz w:val="30"/>
                                <w:szCs w:val="30"/>
                              </w:rPr>
                            </w:pPr>
                            <w:r>
                              <w:rPr>
                                <w:rFonts w:hint="eastAsia"/>
                                <w:sz w:val="30"/>
                                <w:szCs w:val="30"/>
                              </w:rPr>
                              <w:t>・言語聴覚士1名</w:t>
                            </w:r>
                          </w:p>
                          <w:p w14:paraId="17C1901A" w14:textId="77784D27" w:rsidR="006862AA" w:rsidRDefault="006862AA" w:rsidP="006862AA">
                            <w:pPr>
                              <w:spacing w:after="0" w:line="400" w:lineRule="exact"/>
                              <w:rPr>
                                <w:sz w:val="30"/>
                                <w:szCs w:val="30"/>
                              </w:rPr>
                            </w:pPr>
                            <w:r>
                              <w:rPr>
                                <w:rFonts w:hint="eastAsia"/>
                                <w:sz w:val="30"/>
                                <w:szCs w:val="30"/>
                              </w:rPr>
                              <w:t>・管理</w:t>
                            </w:r>
                            <w:r w:rsidR="00851DD6">
                              <w:rPr>
                                <w:rFonts w:hint="eastAsia"/>
                                <w:sz w:val="30"/>
                                <w:szCs w:val="30"/>
                              </w:rPr>
                              <w:t>栄養士</w:t>
                            </w:r>
                            <w:r>
                              <w:rPr>
                                <w:rFonts w:hint="eastAsia"/>
                                <w:sz w:val="30"/>
                                <w:szCs w:val="30"/>
                              </w:rPr>
                              <w:t>氏1名</w:t>
                            </w:r>
                          </w:p>
                          <w:p w14:paraId="77C1EB51" w14:textId="77777777" w:rsidR="006862AA" w:rsidRDefault="006862AA" w:rsidP="006862AA">
                            <w:pPr>
                              <w:spacing w:after="0" w:line="400" w:lineRule="exact"/>
                              <w:rPr>
                                <w:sz w:val="30"/>
                                <w:szCs w:val="30"/>
                              </w:rPr>
                            </w:pPr>
                            <w:r>
                              <w:rPr>
                                <w:rFonts w:hint="eastAsia"/>
                                <w:sz w:val="30"/>
                                <w:szCs w:val="30"/>
                              </w:rPr>
                              <w:t>・社会福祉士4名</w:t>
                            </w:r>
                          </w:p>
                          <w:p w14:paraId="656D7344" w14:textId="77777777" w:rsidR="006862AA" w:rsidRDefault="006862AA" w:rsidP="006862AA">
                            <w:pPr>
                              <w:spacing w:after="0" w:line="400" w:lineRule="exact"/>
                              <w:rPr>
                                <w:sz w:val="30"/>
                                <w:szCs w:val="30"/>
                              </w:rPr>
                            </w:pPr>
                            <w:r>
                              <w:rPr>
                                <w:rFonts w:hint="eastAsia"/>
                                <w:sz w:val="30"/>
                                <w:szCs w:val="30"/>
                              </w:rPr>
                              <w:t>・公認心理士1名</w:t>
                            </w:r>
                          </w:p>
                          <w:p w14:paraId="32EBE6D3" w14:textId="77777777" w:rsidR="006862AA" w:rsidRPr="00B747AF" w:rsidRDefault="006862AA" w:rsidP="006862AA">
                            <w:pPr>
                              <w:spacing w:after="0" w:line="400" w:lineRule="exact"/>
                              <w:rPr>
                                <w:sz w:val="30"/>
                                <w:szCs w:val="30"/>
                              </w:rPr>
                            </w:pPr>
                            <w:r>
                              <w:rPr>
                                <w:rFonts w:hint="eastAsia"/>
                                <w:sz w:val="30"/>
                                <w:szCs w:val="30"/>
                              </w:rPr>
                              <w:t>など、その他多くの資格保有者が在籍しています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2AF5" id="テキスト ボックス 39" o:spid="_x0000_s1030" type="#_x0000_t202" style="position:absolute;margin-left:474pt;margin-top:.95pt;width:251.25pt;height:2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USKwIAAE0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" filled="f" stroked="f" strokeweight=".5pt">
                <v:textbox>
                  <w:txbxContent>
                    <w:p w14:paraId="2B43FB98" w14:textId="77777777" w:rsidR="006862AA" w:rsidRPr="00890D6D" w:rsidRDefault="006862AA" w:rsidP="006862AA">
                      <w:pPr>
                        <w:spacing w:beforeLines="50" w:before="120" w:after="0" w:line="240" w:lineRule="exact"/>
                        <w:rPr>
                          <w:sz w:val="32"/>
                          <w:szCs w:val="32"/>
                        </w:rPr>
                      </w:pPr>
                      <w:r w:rsidRPr="00890D6D">
                        <w:rPr>
                          <w:rFonts w:hint="eastAsia"/>
                          <w:sz w:val="32"/>
                          <w:szCs w:val="32"/>
                        </w:rPr>
                        <w:t>その他資格保有者</w:t>
                      </w:r>
                    </w:p>
                    <w:p w14:paraId="6A17B41B" w14:textId="77777777" w:rsidR="006862AA" w:rsidRDefault="006862AA" w:rsidP="006862AA">
                      <w:pPr>
                        <w:spacing w:beforeLines="50" w:before="120" w:after="0" w:line="400" w:lineRule="exact"/>
                        <w:rPr>
                          <w:sz w:val="30"/>
                          <w:szCs w:val="30"/>
                        </w:rPr>
                      </w:pPr>
                      <w:r>
                        <w:rPr>
                          <w:rFonts w:hint="eastAsia"/>
                          <w:sz w:val="30"/>
                          <w:szCs w:val="30"/>
                        </w:rPr>
                        <w:t>・介護支援専門員15名</w:t>
                      </w:r>
                    </w:p>
                    <w:p w14:paraId="2A65715C" w14:textId="77777777" w:rsidR="006862AA" w:rsidRDefault="006862AA" w:rsidP="006862AA">
                      <w:pPr>
                        <w:spacing w:after="0" w:line="400" w:lineRule="exact"/>
                        <w:rPr>
                          <w:sz w:val="30"/>
                          <w:szCs w:val="30"/>
                        </w:rPr>
                      </w:pPr>
                      <w:r>
                        <w:rPr>
                          <w:rFonts w:hint="eastAsia"/>
                          <w:sz w:val="30"/>
                          <w:szCs w:val="30"/>
                        </w:rPr>
                        <w:t>・介護福祉士26名</w:t>
                      </w:r>
                    </w:p>
                    <w:p w14:paraId="10BAB270" w14:textId="77777777" w:rsidR="006862AA" w:rsidRDefault="006862AA" w:rsidP="006862AA">
                      <w:pPr>
                        <w:spacing w:after="0" w:line="400" w:lineRule="exact"/>
                        <w:rPr>
                          <w:sz w:val="30"/>
                          <w:szCs w:val="30"/>
                        </w:rPr>
                      </w:pPr>
                      <w:r>
                        <w:rPr>
                          <w:rFonts w:hint="eastAsia"/>
                          <w:sz w:val="30"/>
                          <w:szCs w:val="30"/>
                        </w:rPr>
                        <w:t>・看護師8名</w:t>
                      </w:r>
                    </w:p>
                    <w:p w14:paraId="655C2842" w14:textId="77777777" w:rsidR="006862AA" w:rsidRDefault="006862AA" w:rsidP="006862AA">
                      <w:pPr>
                        <w:spacing w:after="0" w:line="400" w:lineRule="exact"/>
                        <w:rPr>
                          <w:sz w:val="30"/>
                          <w:szCs w:val="30"/>
                        </w:rPr>
                      </w:pPr>
                      <w:r>
                        <w:rPr>
                          <w:rFonts w:hint="eastAsia"/>
                          <w:sz w:val="30"/>
                          <w:szCs w:val="30"/>
                        </w:rPr>
                        <w:t>・理学療法士2名</w:t>
                      </w:r>
                    </w:p>
                    <w:p w14:paraId="1B816750" w14:textId="77777777" w:rsidR="006862AA" w:rsidRDefault="006862AA" w:rsidP="006862AA">
                      <w:pPr>
                        <w:spacing w:after="0" w:line="400" w:lineRule="exact"/>
                        <w:rPr>
                          <w:sz w:val="30"/>
                          <w:szCs w:val="30"/>
                        </w:rPr>
                      </w:pPr>
                      <w:r>
                        <w:rPr>
                          <w:rFonts w:hint="eastAsia"/>
                          <w:sz w:val="30"/>
                          <w:szCs w:val="30"/>
                        </w:rPr>
                        <w:t>・作業療法士1名</w:t>
                      </w:r>
                    </w:p>
                    <w:p w14:paraId="4E651ACA" w14:textId="77777777" w:rsidR="006862AA" w:rsidRDefault="006862AA" w:rsidP="006862AA">
                      <w:pPr>
                        <w:spacing w:after="0" w:line="400" w:lineRule="exact"/>
                        <w:rPr>
                          <w:sz w:val="30"/>
                          <w:szCs w:val="30"/>
                        </w:rPr>
                      </w:pPr>
                      <w:r>
                        <w:rPr>
                          <w:rFonts w:hint="eastAsia"/>
                          <w:sz w:val="30"/>
                          <w:szCs w:val="30"/>
                        </w:rPr>
                        <w:t>・言語聴覚士1名</w:t>
                      </w:r>
                    </w:p>
                    <w:p w14:paraId="17C1901A" w14:textId="77784D27" w:rsidR="006862AA" w:rsidRDefault="006862AA" w:rsidP="006862AA">
                      <w:pPr>
                        <w:spacing w:after="0" w:line="400" w:lineRule="exact"/>
                        <w:rPr>
                          <w:sz w:val="30"/>
                          <w:szCs w:val="30"/>
                        </w:rPr>
                      </w:pPr>
                      <w:r>
                        <w:rPr>
                          <w:rFonts w:hint="eastAsia"/>
                          <w:sz w:val="30"/>
                          <w:szCs w:val="30"/>
                        </w:rPr>
                        <w:t>・管理</w:t>
                      </w:r>
                      <w:r w:rsidR="00851DD6">
                        <w:rPr>
                          <w:rFonts w:hint="eastAsia"/>
                          <w:sz w:val="30"/>
                          <w:szCs w:val="30"/>
                        </w:rPr>
                        <w:t>栄養士</w:t>
                      </w:r>
                      <w:r>
                        <w:rPr>
                          <w:rFonts w:hint="eastAsia"/>
                          <w:sz w:val="30"/>
                          <w:szCs w:val="30"/>
                        </w:rPr>
                        <w:t>氏1名</w:t>
                      </w:r>
                    </w:p>
                    <w:p w14:paraId="77C1EB51" w14:textId="77777777" w:rsidR="006862AA" w:rsidRDefault="006862AA" w:rsidP="006862AA">
                      <w:pPr>
                        <w:spacing w:after="0" w:line="400" w:lineRule="exact"/>
                        <w:rPr>
                          <w:sz w:val="30"/>
                          <w:szCs w:val="30"/>
                        </w:rPr>
                      </w:pPr>
                      <w:r>
                        <w:rPr>
                          <w:rFonts w:hint="eastAsia"/>
                          <w:sz w:val="30"/>
                          <w:szCs w:val="30"/>
                        </w:rPr>
                        <w:t>・社会福祉士4名</w:t>
                      </w:r>
                    </w:p>
                    <w:p w14:paraId="656D7344" w14:textId="77777777" w:rsidR="006862AA" w:rsidRDefault="006862AA" w:rsidP="006862AA">
                      <w:pPr>
                        <w:spacing w:after="0" w:line="400" w:lineRule="exact"/>
                        <w:rPr>
                          <w:sz w:val="30"/>
                          <w:szCs w:val="30"/>
                        </w:rPr>
                      </w:pPr>
                      <w:r>
                        <w:rPr>
                          <w:rFonts w:hint="eastAsia"/>
                          <w:sz w:val="30"/>
                          <w:szCs w:val="30"/>
                        </w:rPr>
                        <w:t>・公認心理士1名</w:t>
                      </w:r>
                    </w:p>
                    <w:p w14:paraId="32EBE6D3" w14:textId="77777777" w:rsidR="006862AA" w:rsidRPr="00B747AF" w:rsidRDefault="006862AA" w:rsidP="006862AA">
                      <w:pPr>
                        <w:spacing w:after="0" w:line="400" w:lineRule="exact"/>
                        <w:rPr>
                          <w:sz w:val="30"/>
                          <w:szCs w:val="30"/>
                        </w:rPr>
                      </w:pPr>
                      <w:r>
                        <w:rPr>
                          <w:rFonts w:hint="eastAsia"/>
                          <w:sz w:val="30"/>
                          <w:szCs w:val="30"/>
                        </w:rPr>
                        <w:t>など、その他多くの資格保有者が在籍しています</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0453FD91" wp14:editId="2ED521ED">
                <wp:simplePos x="0" y="0"/>
                <wp:positionH relativeFrom="margin">
                  <wp:posOffset>-245660</wp:posOffset>
                </wp:positionH>
                <wp:positionV relativeFrom="paragraph">
                  <wp:posOffset>490021</wp:posOffset>
                </wp:positionV>
                <wp:extent cx="3070747" cy="25304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747" cy="2530475"/>
                        </a:xfrm>
                        <a:prstGeom prst="rect">
                          <a:avLst/>
                        </a:prstGeom>
                        <a:noFill/>
                        <a:ln w="6350">
                          <a:noFill/>
                        </a:ln>
                      </wps:spPr>
                      <wps:txbx>
                        <w:txbxContent>
                          <w:p w14:paraId="5234CAFA" w14:textId="3F9BD6A7" w:rsidR="00D46308" w:rsidRPr="008F27CE" w:rsidRDefault="00D46308" w:rsidP="00D46308">
                            <w:pPr>
                              <w:spacing w:after="0" w:line="0" w:lineRule="atLeast"/>
                              <w:rPr>
                                <w:b/>
                                <w:bCs/>
                                <w:color w:val="320F14"/>
                                <w:sz w:val="32"/>
                                <w:szCs w:val="32"/>
                              </w:rPr>
                            </w:pPr>
                            <w:r w:rsidRPr="008F27CE">
                              <w:rPr>
                                <w:rFonts w:hint="eastAsia"/>
                                <w:b/>
                                <w:bCs/>
                                <w:color w:val="320F14"/>
                                <w:sz w:val="32"/>
                                <w:szCs w:val="32"/>
                              </w:rPr>
                              <w:t>【</w:t>
                            </w:r>
                            <w:r w:rsidR="004A3775" w:rsidRPr="008F27CE">
                              <w:rPr>
                                <w:rFonts w:hint="eastAsia"/>
                                <w:b/>
                                <w:bCs/>
                                <w:color w:val="320F14"/>
                                <w:sz w:val="32"/>
                                <w:szCs w:val="32"/>
                              </w:rPr>
                              <w:t>社会福祉士</w:t>
                            </w:r>
                            <w:r w:rsidRPr="008F27CE">
                              <w:rPr>
                                <w:rFonts w:hint="eastAsia"/>
                                <w:b/>
                                <w:bCs/>
                                <w:color w:val="320F14"/>
                                <w:sz w:val="32"/>
                                <w:szCs w:val="32"/>
                              </w:rPr>
                              <w:t>】</w:t>
                            </w:r>
                          </w:p>
                          <w:p w14:paraId="4E5BCB3C" w14:textId="01B8A674" w:rsidR="00D46308" w:rsidRPr="004A3775" w:rsidRDefault="00D46308" w:rsidP="00D46308">
                            <w:pPr>
                              <w:spacing w:after="0" w:line="0" w:lineRule="atLeast"/>
                              <w:rPr>
                                <w:b/>
                                <w:bCs/>
                                <w:sz w:val="32"/>
                                <w:szCs w:val="32"/>
                              </w:rPr>
                            </w:pPr>
                            <w:r w:rsidRPr="004A3775">
                              <w:rPr>
                                <w:rFonts w:hint="eastAsia"/>
                                <w:b/>
                                <w:bCs/>
                                <w:sz w:val="32"/>
                                <w:szCs w:val="32"/>
                              </w:rPr>
                              <w:t xml:space="preserve">　</w:t>
                            </w:r>
                            <w:r w:rsidR="004A3775">
                              <w:rPr>
                                <w:rFonts w:hint="eastAsia"/>
                                <w:b/>
                                <w:bCs/>
                                <w:sz w:val="32"/>
                                <w:szCs w:val="32"/>
                              </w:rPr>
                              <w:t>忍田</w:t>
                            </w:r>
                            <w:r w:rsidRPr="004A3775">
                              <w:rPr>
                                <w:rFonts w:hint="eastAsia"/>
                                <w:b/>
                                <w:bCs/>
                                <w:sz w:val="32"/>
                                <w:szCs w:val="32"/>
                              </w:rPr>
                              <w:t xml:space="preserve">　</w:t>
                            </w:r>
                            <w:r w:rsidR="004A3775">
                              <w:rPr>
                                <w:rFonts w:hint="eastAsia"/>
                                <w:b/>
                                <w:bCs/>
                                <w:sz w:val="32"/>
                                <w:szCs w:val="32"/>
                              </w:rPr>
                              <w:t>真利子</w:t>
                            </w:r>
                          </w:p>
                          <w:p w14:paraId="3290A4A6" w14:textId="2829E667" w:rsidR="00D46308" w:rsidRPr="001F2A9D" w:rsidRDefault="001F2A9D" w:rsidP="005652F5">
                            <w:pPr>
                              <w:pStyle w:val="afff7"/>
                              <w:numPr>
                                <w:ilvl w:val="0"/>
                                <w:numId w:val="14"/>
                              </w:numPr>
                              <w:spacing w:after="0" w:line="360" w:lineRule="exact"/>
                              <w:ind w:left="434" w:hanging="434"/>
                              <w:rPr>
                                <w:sz w:val="30"/>
                                <w:szCs w:val="30"/>
                              </w:rPr>
                            </w:pPr>
                            <w:r w:rsidRPr="001F2A9D">
                              <w:rPr>
                                <w:rFonts w:hint="eastAsia"/>
                                <w:sz w:val="30"/>
                                <w:szCs w:val="30"/>
                              </w:rPr>
                              <w:t>人間の尊厳を尊重し、社会的弱者支援の重要性を</w:t>
                            </w:r>
                            <w:r>
                              <w:rPr>
                                <w:rFonts w:hint="eastAsia"/>
                                <w:sz w:val="30"/>
                                <w:szCs w:val="30"/>
                              </w:rPr>
                              <w:t>学んだ。</w:t>
                            </w:r>
                          </w:p>
                          <w:p w14:paraId="720944B3" w14:textId="6A366138" w:rsidR="00D46308" w:rsidRPr="001F2A9D" w:rsidRDefault="001F2A9D" w:rsidP="005652F5">
                            <w:pPr>
                              <w:pStyle w:val="afff7"/>
                              <w:numPr>
                                <w:ilvl w:val="0"/>
                                <w:numId w:val="14"/>
                              </w:numPr>
                              <w:spacing w:after="0" w:line="360" w:lineRule="exact"/>
                              <w:ind w:left="420" w:hanging="420"/>
                              <w:rPr>
                                <w:sz w:val="30"/>
                                <w:szCs w:val="30"/>
                              </w:rPr>
                            </w:pPr>
                            <w:r w:rsidRPr="001F2A9D">
                              <w:rPr>
                                <w:rFonts w:hint="eastAsia"/>
                                <w:sz w:val="30"/>
                                <w:szCs w:val="30"/>
                              </w:rPr>
                              <w:t>知識と経験を重ね個人のニーズに応えられるよう、地域の福祉の向上に貢献したい</w:t>
                            </w:r>
                            <w:r>
                              <w:rPr>
                                <w:rFonts w:hint="eastAsia"/>
                                <w:sz w:val="30"/>
                                <w:szCs w:val="30"/>
                              </w:rPr>
                              <w:t>。</w:t>
                            </w:r>
                          </w:p>
                          <w:p w14:paraId="689D8368" w14:textId="77777777" w:rsidR="00D46308" w:rsidRDefault="00D46308" w:rsidP="00D46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FD91" id="テキスト ボックス 9" o:spid="_x0000_s1031" type="#_x0000_t202" style="position:absolute;margin-left:-19.35pt;margin-top:38.6pt;width:241.8pt;height:19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" filled="f" stroked="f" strokeweight=".5pt">
                <v:textbox>
                  <w:txbxContent>
                    <w:p w14:paraId="5234CAFA" w14:textId="3F9BD6A7" w:rsidR="00D46308" w:rsidRPr="008F27CE" w:rsidRDefault="00D46308" w:rsidP="00D46308">
                      <w:pPr>
                        <w:spacing w:after="0" w:line="0" w:lineRule="atLeast"/>
                        <w:rPr>
                          <w:b/>
                          <w:bCs/>
                          <w:color w:val="320F14"/>
                          <w:sz w:val="32"/>
                          <w:szCs w:val="32"/>
                        </w:rPr>
                      </w:pPr>
                      <w:r w:rsidRPr="008F27CE">
                        <w:rPr>
                          <w:rFonts w:hint="eastAsia"/>
                          <w:b/>
                          <w:bCs/>
                          <w:color w:val="320F14"/>
                          <w:sz w:val="32"/>
                          <w:szCs w:val="32"/>
                        </w:rPr>
                        <w:t>【</w:t>
                      </w:r>
                      <w:r w:rsidR="004A3775" w:rsidRPr="008F27CE">
                        <w:rPr>
                          <w:rFonts w:hint="eastAsia"/>
                          <w:b/>
                          <w:bCs/>
                          <w:color w:val="320F14"/>
                          <w:sz w:val="32"/>
                          <w:szCs w:val="32"/>
                        </w:rPr>
                        <w:t>社会福祉士</w:t>
                      </w:r>
                      <w:r w:rsidRPr="008F27CE">
                        <w:rPr>
                          <w:rFonts w:hint="eastAsia"/>
                          <w:b/>
                          <w:bCs/>
                          <w:color w:val="320F14"/>
                          <w:sz w:val="32"/>
                          <w:szCs w:val="32"/>
                        </w:rPr>
                        <w:t>】</w:t>
                      </w:r>
                    </w:p>
                    <w:p w14:paraId="4E5BCB3C" w14:textId="01B8A674" w:rsidR="00D46308" w:rsidRPr="004A3775" w:rsidRDefault="00D46308" w:rsidP="00D46308">
                      <w:pPr>
                        <w:spacing w:after="0" w:line="0" w:lineRule="atLeast"/>
                        <w:rPr>
                          <w:b/>
                          <w:bCs/>
                          <w:sz w:val="32"/>
                          <w:szCs w:val="32"/>
                        </w:rPr>
                      </w:pPr>
                      <w:r w:rsidRPr="004A3775">
                        <w:rPr>
                          <w:rFonts w:hint="eastAsia"/>
                          <w:b/>
                          <w:bCs/>
                          <w:sz w:val="32"/>
                          <w:szCs w:val="32"/>
                        </w:rPr>
                        <w:t xml:space="preserve">　</w:t>
                      </w:r>
                      <w:r w:rsidR="004A3775">
                        <w:rPr>
                          <w:rFonts w:hint="eastAsia"/>
                          <w:b/>
                          <w:bCs/>
                          <w:sz w:val="32"/>
                          <w:szCs w:val="32"/>
                        </w:rPr>
                        <w:t>忍田</w:t>
                      </w:r>
                      <w:r w:rsidRPr="004A3775">
                        <w:rPr>
                          <w:rFonts w:hint="eastAsia"/>
                          <w:b/>
                          <w:bCs/>
                          <w:sz w:val="32"/>
                          <w:szCs w:val="32"/>
                        </w:rPr>
                        <w:t xml:space="preserve">　</w:t>
                      </w:r>
                      <w:r w:rsidR="004A3775">
                        <w:rPr>
                          <w:rFonts w:hint="eastAsia"/>
                          <w:b/>
                          <w:bCs/>
                          <w:sz w:val="32"/>
                          <w:szCs w:val="32"/>
                        </w:rPr>
                        <w:t>真利子</w:t>
                      </w:r>
                    </w:p>
                    <w:p w14:paraId="3290A4A6" w14:textId="2829E667" w:rsidR="00D46308" w:rsidRPr="001F2A9D" w:rsidRDefault="001F2A9D" w:rsidP="005652F5">
                      <w:pPr>
                        <w:pStyle w:val="afff7"/>
                        <w:numPr>
                          <w:ilvl w:val="0"/>
                          <w:numId w:val="14"/>
                        </w:numPr>
                        <w:spacing w:after="0" w:line="360" w:lineRule="exact"/>
                        <w:ind w:left="434" w:hanging="434"/>
                        <w:rPr>
                          <w:sz w:val="30"/>
                          <w:szCs w:val="30"/>
                        </w:rPr>
                      </w:pPr>
                      <w:r w:rsidRPr="001F2A9D">
                        <w:rPr>
                          <w:rFonts w:hint="eastAsia"/>
                          <w:sz w:val="30"/>
                          <w:szCs w:val="30"/>
                        </w:rPr>
                        <w:t>人間の尊厳を尊重し、社会的弱者支援の重要性を</w:t>
                      </w:r>
                      <w:r>
                        <w:rPr>
                          <w:rFonts w:hint="eastAsia"/>
                          <w:sz w:val="30"/>
                          <w:szCs w:val="30"/>
                        </w:rPr>
                        <w:t>学んだ。</w:t>
                      </w:r>
                    </w:p>
                    <w:p w14:paraId="720944B3" w14:textId="6A366138" w:rsidR="00D46308" w:rsidRPr="001F2A9D" w:rsidRDefault="001F2A9D" w:rsidP="005652F5">
                      <w:pPr>
                        <w:pStyle w:val="afff7"/>
                        <w:numPr>
                          <w:ilvl w:val="0"/>
                          <w:numId w:val="14"/>
                        </w:numPr>
                        <w:spacing w:after="0" w:line="360" w:lineRule="exact"/>
                        <w:ind w:left="420" w:hanging="420"/>
                        <w:rPr>
                          <w:sz w:val="30"/>
                          <w:szCs w:val="30"/>
                        </w:rPr>
                      </w:pPr>
                      <w:r w:rsidRPr="001F2A9D">
                        <w:rPr>
                          <w:rFonts w:hint="eastAsia"/>
                          <w:sz w:val="30"/>
                          <w:szCs w:val="30"/>
                        </w:rPr>
                        <w:t>知識と経験を重ね個人のニーズに応えられるよう、地域の福祉の向上に貢献したい</w:t>
                      </w:r>
                      <w:r>
                        <w:rPr>
                          <w:rFonts w:hint="eastAsia"/>
                          <w:sz w:val="30"/>
                          <w:szCs w:val="30"/>
                        </w:rPr>
                        <w:t>。</w:t>
                      </w:r>
                    </w:p>
                    <w:p w14:paraId="689D8368" w14:textId="77777777" w:rsidR="00D46308" w:rsidRDefault="00D46308" w:rsidP="00D46308"/>
                  </w:txbxContent>
                </v:textbox>
                <w10:wrap anchorx="margin"/>
              </v:shape>
            </w:pict>
          </mc:Fallback>
        </mc:AlternateContent>
      </w:r>
    </w:p>
    <w:p w14:paraId="050DCDA5" w14:textId="3907740B" w:rsidR="004A7E87" w:rsidRPr="004A7E87" w:rsidRDefault="006862AA" w:rsidP="004A7E87">
      <w:r>
        <w:rPr>
          <w:noProof/>
        </w:rPr>
        <mc:AlternateContent>
          <mc:Choice Requires="wps">
            <w:drawing>
              <wp:anchor distT="0" distB="0" distL="114300" distR="114300" simplePos="0" relativeHeight="251676672" behindDoc="0" locked="0" layoutInCell="1" allowOverlap="1" wp14:anchorId="7B250DFB" wp14:editId="607089E7">
                <wp:simplePos x="0" y="0"/>
                <wp:positionH relativeFrom="margin">
                  <wp:posOffset>2879090</wp:posOffset>
                </wp:positionH>
                <wp:positionV relativeFrom="paragraph">
                  <wp:posOffset>9212</wp:posOffset>
                </wp:positionV>
                <wp:extent cx="3042920" cy="2530475"/>
                <wp:effectExtent l="0" t="0" r="0" b="3175"/>
                <wp:wrapNone/>
                <wp:docPr id="1044528603" name="テキスト ボックス 1044528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920" cy="2530475"/>
                        </a:xfrm>
                        <a:prstGeom prst="rect">
                          <a:avLst/>
                        </a:prstGeom>
                        <a:noFill/>
                        <a:ln w="6350">
                          <a:noFill/>
                        </a:ln>
                      </wps:spPr>
                      <wps:txbx>
                        <w:txbxContent>
                          <w:p w14:paraId="66409995" w14:textId="27FED29F" w:rsidR="004A3775" w:rsidRPr="008F27CE" w:rsidRDefault="004A3775" w:rsidP="00D46308">
                            <w:pPr>
                              <w:spacing w:after="0" w:line="0" w:lineRule="atLeast"/>
                              <w:rPr>
                                <w:b/>
                                <w:bCs/>
                                <w:color w:val="320F14"/>
                                <w:sz w:val="32"/>
                                <w:szCs w:val="32"/>
                              </w:rPr>
                            </w:pPr>
                            <w:r w:rsidRPr="008F27CE">
                              <w:rPr>
                                <w:rFonts w:hint="eastAsia"/>
                                <w:b/>
                                <w:bCs/>
                                <w:color w:val="320F14"/>
                                <w:sz w:val="32"/>
                                <w:szCs w:val="32"/>
                              </w:rPr>
                              <w:t>【介護福祉士】</w:t>
                            </w:r>
                          </w:p>
                          <w:p w14:paraId="5750D5C6" w14:textId="2C4A9535" w:rsidR="004A3775" w:rsidRPr="004A3775" w:rsidRDefault="004A3775" w:rsidP="00D46308">
                            <w:pPr>
                              <w:spacing w:after="0" w:line="0" w:lineRule="atLeast"/>
                              <w:rPr>
                                <w:b/>
                                <w:bCs/>
                                <w:sz w:val="32"/>
                                <w:szCs w:val="32"/>
                              </w:rPr>
                            </w:pPr>
                            <w:r w:rsidRPr="004A3775">
                              <w:rPr>
                                <w:rFonts w:hint="eastAsia"/>
                                <w:b/>
                                <w:bCs/>
                                <w:sz w:val="32"/>
                                <w:szCs w:val="32"/>
                              </w:rPr>
                              <w:t xml:space="preserve">　</w:t>
                            </w:r>
                            <w:r>
                              <w:rPr>
                                <w:rFonts w:hint="eastAsia"/>
                                <w:b/>
                                <w:bCs/>
                                <w:sz w:val="32"/>
                                <w:szCs w:val="32"/>
                              </w:rPr>
                              <w:t>長谷川</w:t>
                            </w:r>
                            <w:r w:rsidRPr="004A3775">
                              <w:rPr>
                                <w:rFonts w:hint="eastAsia"/>
                                <w:b/>
                                <w:bCs/>
                                <w:sz w:val="32"/>
                                <w:szCs w:val="32"/>
                              </w:rPr>
                              <w:t xml:space="preserve">　</w:t>
                            </w:r>
                            <w:r>
                              <w:rPr>
                                <w:rFonts w:hint="eastAsia"/>
                                <w:b/>
                                <w:bCs/>
                                <w:sz w:val="32"/>
                                <w:szCs w:val="32"/>
                              </w:rPr>
                              <w:t>浩子</w:t>
                            </w:r>
                          </w:p>
                          <w:p w14:paraId="5325F54E" w14:textId="5144A0AE" w:rsidR="004A3775" w:rsidRPr="004A3775" w:rsidRDefault="006862AA" w:rsidP="004A3775">
                            <w:pPr>
                              <w:pStyle w:val="a5"/>
                              <w:numPr>
                                <w:ilvl w:val="0"/>
                                <w:numId w:val="1"/>
                              </w:numPr>
                              <w:spacing w:line="360" w:lineRule="exact"/>
                              <w:rPr>
                                <w:sz w:val="32"/>
                                <w:szCs w:val="32"/>
                              </w:rPr>
                            </w:pPr>
                            <w:r w:rsidRPr="00B747AF">
                              <w:rPr>
                                <w:rFonts w:hint="eastAsia"/>
                                <w:sz w:val="30"/>
                                <w:szCs w:val="30"/>
                              </w:rPr>
                              <w:t>介護に向かう基本的な姿勢</w:t>
                            </w:r>
                            <w:r w:rsidRPr="00B747AF">
                              <w:rPr>
                                <w:sz w:val="30"/>
                                <w:szCs w:val="30"/>
                              </w:rPr>
                              <w:t xml:space="preserve"> 、認知症ケアなど専門的な分野まで、深い知識と技術を習得。</w:t>
                            </w:r>
                          </w:p>
                          <w:p w14:paraId="72408C25" w14:textId="4C0A85A6" w:rsidR="004A3775" w:rsidRPr="004A3775" w:rsidRDefault="006862AA" w:rsidP="005652F5">
                            <w:pPr>
                              <w:pStyle w:val="a5"/>
                              <w:numPr>
                                <w:ilvl w:val="0"/>
                                <w:numId w:val="1"/>
                              </w:numPr>
                              <w:spacing w:line="360" w:lineRule="exact"/>
                              <w:ind w:left="420" w:hanging="420"/>
                              <w:rPr>
                                <w:sz w:val="32"/>
                                <w:szCs w:val="32"/>
                              </w:rPr>
                            </w:pPr>
                            <w:r w:rsidRPr="00B747AF">
                              <w:rPr>
                                <w:rFonts w:hint="eastAsia"/>
                                <w:sz w:val="30"/>
                                <w:szCs w:val="30"/>
                              </w:rPr>
                              <w:t>習得した介護の知識を日々の業務で実践し、福祉に関わる他分野の知識も習得していく。</w:t>
                            </w:r>
                          </w:p>
                          <w:p w14:paraId="314D6D57" w14:textId="77777777" w:rsidR="004A3775" w:rsidRDefault="004A3775" w:rsidP="00D46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0DFB" id="テキスト ボックス 1044528603" o:spid="_x0000_s1032" type="#_x0000_t202" style="position:absolute;margin-left:226.7pt;margin-top:.75pt;width:239.6pt;height:199.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" filled="f" stroked="f" strokeweight=".5pt">
                <v:textbox>
                  <w:txbxContent>
                    <w:p w14:paraId="66409995" w14:textId="27FED29F" w:rsidR="004A3775" w:rsidRPr="008F27CE" w:rsidRDefault="004A3775" w:rsidP="00D46308">
                      <w:pPr>
                        <w:spacing w:after="0" w:line="0" w:lineRule="atLeast"/>
                        <w:rPr>
                          <w:b/>
                          <w:bCs/>
                          <w:color w:val="320F14"/>
                          <w:sz w:val="32"/>
                          <w:szCs w:val="32"/>
                        </w:rPr>
                      </w:pPr>
                      <w:r w:rsidRPr="008F27CE">
                        <w:rPr>
                          <w:rFonts w:hint="eastAsia"/>
                          <w:b/>
                          <w:bCs/>
                          <w:color w:val="320F14"/>
                          <w:sz w:val="32"/>
                          <w:szCs w:val="32"/>
                        </w:rPr>
                        <w:t>【介護福祉士】</w:t>
                      </w:r>
                    </w:p>
                    <w:p w14:paraId="5750D5C6" w14:textId="2C4A9535" w:rsidR="004A3775" w:rsidRPr="004A3775" w:rsidRDefault="004A3775" w:rsidP="00D46308">
                      <w:pPr>
                        <w:spacing w:after="0" w:line="0" w:lineRule="atLeast"/>
                        <w:rPr>
                          <w:b/>
                          <w:bCs/>
                          <w:sz w:val="32"/>
                          <w:szCs w:val="32"/>
                        </w:rPr>
                      </w:pPr>
                      <w:r w:rsidRPr="004A3775">
                        <w:rPr>
                          <w:rFonts w:hint="eastAsia"/>
                          <w:b/>
                          <w:bCs/>
                          <w:sz w:val="32"/>
                          <w:szCs w:val="32"/>
                        </w:rPr>
                        <w:t xml:space="preserve">　</w:t>
                      </w:r>
                      <w:r>
                        <w:rPr>
                          <w:rFonts w:hint="eastAsia"/>
                          <w:b/>
                          <w:bCs/>
                          <w:sz w:val="32"/>
                          <w:szCs w:val="32"/>
                        </w:rPr>
                        <w:t>長谷川</w:t>
                      </w:r>
                      <w:r w:rsidRPr="004A3775">
                        <w:rPr>
                          <w:rFonts w:hint="eastAsia"/>
                          <w:b/>
                          <w:bCs/>
                          <w:sz w:val="32"/>
                          <w:szCs w:val="32"/>
                        </w:rPr>
                        <w:t xml:space="preserve">　</w:t>
                      </w:r>
                      <w:r>
                        <w:rPr>
                          <w:rFonts w:hint="eastAsia"/>
                          <w:b/>
                          <w:bCs/>
                          <w:sz w:val="32"/>
                          <w:szCs w:val="32"/>
                        </w:rPr>
                        <w:t>浩子</w:t>
                      </w:r>
                    </w:p>
                    <w:p w14:paraId="5325F54E" w14:textId="5144A0AE" w:rsidR="004A3775" w:rsidRPr="004A3775" w:rsidRDefault="006862AA" w:rsidP="004A3775">
                      <w:pPr>
                        <w:pStyle w:val="a5"/>
                        <w:numPr>
                          <w:ilvl w:val="0"/>
                          <w:numId w:val="1"/>
                        </w:numPr>
                        <w:spacing w:line="360" w:lineRule="exact"/>
                        <w:rPr>
                          <w:sz w:val="32"/>
                          <w:szCs w:val="32"/>
                        </w:rPr>
                      </w:pPr>
                      <w:r w:rsidRPr="00B747AF">
                        <w:rPr>
                          <w:rFonts w:hint="eastAsia"/>
                          <w:sz w:val="30"/>
                          <w:szCs w:val="30"/>
                        </w:rPr>
                        <w:t>介護に向かう基本的な姿勢</w:t>
                      </w:r>
                      <w:r w:rsidRPr="00B747AF">
                        <w:rPr>
                          <w:sz w:val="30"/>
                          <w:szCs w:val="30"/>
                        </w:rPr>
                        <w:t xml:space="preserve"> 、認知症ケアなど専門的な分野まで、深い知識と技術を習得。</w:t>
                      </w:r>
                    </w:p>
                    <w:p w14:paraId="72408C25" w14:textId="4C0A85A6" w:rsidR="004A3775" w:rsidRPr="004A3775" w:rsidRDefault="006862AA" w:rsidP="005652F5">
                      <w:pPr>
                        <w:pStyle w:val="a5"/>
                        <w:numPr>
                          <w:ilvl w:val="0"/>
                          <w:numId w:val="1"/>
                        </w:numPr>
                        <w:spacing w:line="360" w:lineRule="exact"/>
                        <w:ind w:left="420" w:hanging="420"/>
                        <w:rPr>
                          <w:sz w:val="32"/>
                          <w:szCs w:val="32"/>
                        </w:rPr>
                      </w:pPr>
                      <w:r w:rsidRPr="00B747AF">
                        <w:rPr>
                          <w:rFonts w:hint="eastAsia"/>
                          <w:sz w:val="30"/>
                          <w:szCs w:val="30"/>
                        </w:rPr>
                        <w:t>習得した介護の知識を日々の業務で実践し、福祉に関わる他分野の知識も習得していく。</w:t>
                      </w:r>
                    </w:p>
                    <w:p w14:paraId="314D6D57" w14:textId="77777777" w:rsidR="004A3775" w:rsidRDefault="004A3775" w:rsidP="00D46308"/>
                  </w:txbxContent>
                </v:textbox>
                <w10:wrap anchorx="margin"/>
              </v:shape>
            </w:pict>
          </mc:Fallback>
        </mc:AlternateContent>
      </w:r>
    </w:p>
    <w:p w14:paraId="2023D347" w14:textId="346EB4C9" w:rsidR="004A7E87" w:rsidRPr="004A7E87" w:rsidRDefault="004A7E87" w:rsidP="004A7E87"/>
    <w:p w14:paraId="0A9932BC" w14:textId="6644F094" w:rsidR="004A7E87" w:rsidRPr="004A7E87" w:rsidRDefault="004A7E87" w:rsidP="004A7E87"/>
    <w:p w14:paraId="45247908" w14:textId="6099EA6D" w:rsidR="004A7E87" w:rsidRPr="004A7E87" w:rsidRDefault="004A7E87" w:rsidP="004A7E87"/>
    <w:p w14:paraId="033D4B7A" w14:textId="0E9632E5" w:rsidR="004A7E87" w:rsidRPr="004A7E87" w:rsidRDefault="00AD08B5" w:rsidP="004A7E87">
      <w:r>
        <w:rPr>
          <w:noProof/>
        </w:rPr>
        <mc:AlternateContent>
          <mc:Choice Requires="wps">
            <w:drawing>
              <wp:anchor distT="0" distB="0" distL="114300" distR="114300" simplePos="0" relativeHeight="251697152" behindDoc="0" locked="0" layoutInCell="1" allowOverlap="1" wp14:anchorId="7699684E" wp14:editId="032B4F6B">
                <wp:simplePos x="0" y="0"/>
                <wp:positionH relativeFrom="margin">
                  <wp:posOffset>-225425</wp:posOffset>
                </wp:positionH>
                <wp:positionV relativeFrom="paragraph">
                  <wp:posOffset>381000</wp:posOffset>
                </wp:positionV>
                <wp:extent cx="3084195" cy="2505693"/>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195" cy="2505693"/>
                        </a:xfrm>
                        <a:prstGeom prst="rect">
                          <a:avLst/>
                        </a:prstGeom>
                        <a:noFill/>
                        <a:ln w="6350">
                          <a:noFill/>
                        </a:ln>
                      </wps:spPr>
                      <wps:txbx>
                        <w:txbxContent>
                          <w:p w14:paraId="13F243AF" w14:textId="77777777" w:rsidR="00A65955" w:rsidRPr="008F27CE" w:rsidRDefault="00A65955" w:rsidP="00D46308">
                            <w:pPr>
                              <w:spacing w:after="0" w:line="0" w:lineRule="atLeast"/>
                              <w:rPr>
                                <w:b/>
                                <w:bCs/>
                                <w:color w:val="320F14"/>
                                <w:sz w:val="32"/>
                                <w:szCs w:val="32"/>
                              </w:rPr>
                            </w:pPr>
                            <w:r w:rsidRPr="008F27CE">
                              <w:rPr>
                                <w:rFonts w:hint="eastAsia"/>
                                <w:b/>
                                <w:bCs/>
                                <w:color w:val="320F14"/>
                                <w:sz w:val="32"/>
                                <w:szCs w:val="32"/>
                              </w:rPr>
                              <w:t>【</w:t>
                            </w:r>
                            <w:r>
                              <w:rPr>
                                <w:rFonts w:hint="eastAsia"/>
                                <w:b/>
                                <w:bCs/>
                                <w:color w:val="320F14"/>
                                <w:sz w:val="32"/>
                                <w:szCs w:val="32"/>
                              </w:rPr>
                              <w:t>介護職員実務者研修</w:t>
                            </w:r>
                            <w:r w:rsidRPr="008F27CE">
                              <w:rPr>
                                <w:rFonts w:hint="eastAsia"/>
                                <w:b/>
                                <w:bCs/>
                                <w:color w:val="320F14"/>
                                <w:sz w:val="32"/>
                                <w:szCs w:val="32"/>
                              </w:rPr>
                              <w:t>】</w:t>
                            </w:r>
                          </w:p>
                          <w:p w14:paraId="501B4A28" w14:textId="77777777" w:rsidR="00A65955" w:rsidRPr="004A3775" w:rsidRDefault="00A65955" w:rsidP="00D46308">
                            <w:pPr>
                              <w:spacing w:after="0" w:line="0" w:lineRule="atLeast"/>
                              <w:rPr>
                                <w:b/>
                                <w:bCs/>
                                <w:sz w:val="32"/>
                                <w:szCs w:val="32"/>
                              </w:rPr>
                            </w:pPr>
                            <w:r w:rsidRPr="004A3775">
                              <w:rPr>
                                <w:rFonts w:hint="eastAsia"/>
                                <w:b/>
                                <w:bCs/>
                                <w:sz w:val="32"/>
                                <w:szCs w:val="32"/>
                              </w:rPr>
                              <w:t xml:space="preserve">　</w:t>
                            </w:r>
                            <w:r>
                              <w:rPr>
                                <w:rFonts w:hint="eastAsia"/>
                                <w:b/>
                                <w:bCs/>
                                <w:sz w:val="32"/>
                                <w:szCs w:val="32"/>
                              </w:rPr>
                              <w:t>平尾</w:t>
                            </w:r>
                            <w:r w:rsidRPr="004A3775">
                              <w:rPr>
                                <w:rFonts w:hint="eastAsia"/>
                                <w:b/>
                                <w:bCs/>
                                <w:sz w:val="32"/>
                                <w:szCs w:val="32"/>
                              </w:rPr>
                              <w:t xml:space="preserve">　</w:t>
                            </w:r>
                            <w:r>
                              <w:rPr>
                                <w:rFonts w:hint="eastAsia"/>
                                <w:b/>
                                <w:bCs/>
                                <w:sz w:val="32"/>
                                <w:szCs w:val="32"/>
                              </w:rPr>
                              <w:t>彰</w:t>
                            </w:r>
                          </w:p>
                          <w:p w14:paraId="41F8BDDB" w14:textId="45E5C431" w:rsidR="00A65955" w:rsidRPr="00B32554" w:rsidRDefault="00933F57" w:rsidP="00136CEE">
                            <w:pPr>
                              <w:pStyle w:val="a5"/>
                              <w:numPr>
                                <w:ilvl w:val="0"/>
                                <w:numId w:val="17"/>
                              </w:numPr>
                              <w:spacing w:line="360" w:lineRule="exact"/>
                              <w:rPr>
                                <w:sz w:val="30"/>
                                <w:szCs w:val="30"/>
                              </w:rPr>
                            </w:pPr>
                            <w:r w:rsidRPr="00B32554">
                              <w:rPr>
                                <w:rFonts w:hint="eastAsia"/>
                                <w:sz w:val="30"/>
                                <w:szCs w:val="30"/>
                              </w:rPr>
                              <w:t>介護過程・演習を通し実践的な学びと、講師や他の生徒との交流から基礎知識を持ち合わせたうえで、広い視野を持つ大切さを学</w:t>
                            </w:r>
                            <w:r w:rsidR="00AD08B5" w:rsidRPr="00B32554">
                              <w:rPr>
                                <w:rFonts w:hint="eastAsia"/>
                                <w:sz w:val="30"/>
                                <w:szCs w:val="30"/>
                              </w:rPr>
                              <w:t>んだ</w:t>
                            </w:r>
                            <w:r w:rsidRPr="00B32554">
                              <w:rPr>
                                <w:rFonts w:hint="eastAsia"/>
                                <w:sz w:val="30"/>
                                <w:szCs w:val="30"/>
                              </w:rPr>
                              <w:t>。</w:t>
                            </w:r>
                          </w:p>
                          <w:p w14:paraId="7E984A21" w14:textId="68B1D490" w:rsidR="00A65955" w:rsidRPr="004A3775" w:rsidRDefault="00933F57" w:rsidP="00136CEE">
                            <w:pPr>
                              <w:pStyle w:val="a5"/>
                              <w:numPr>
                                <w:ilvl w:val="0"/>
                                <w:numId w:val="17"/>
                              </w:numPr>
                              <w:spacing w:line="360" w:lineRule="exact"/>
                              <w:rPr>
                                <w:sz w:val="32"/>
                                <w:szCs w:val="32"/>
                              </w:rPr>
                            </w:pPr>
                            <w:r w:rsidRPr="00B32554">
                              <w:rPr>
                                <w:rFonts w:hint="eastAsia"/>
                                <w:sz w:val="30"/>
                                <w:szCs w:val="30"/>
                              </w:rPr>
                              <w:t>今年度も更なる学びを続け、介護福祉士試験に臨みたい。</w:t>
                            </w:r>
                          </w:p>
                          <w:p w14:paraId="3360D072" w14:textId="77777777" w:rsidR="00A65955" w:rsidRDefault="00A65955" w:rsidP="00D46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684E" id="テキスト ボックス 34" o:spid="_x0000_s1033" type="#_x0000_t202" style="position:absolute;margin-left:-17.75pt;margin-top:30pt;width:242.85pt;height:197.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" filled="f" stroked="f" strokeweight=".5pt">
                <v:textbox>
                  <w:txbxContent>
                    <w:p w14:paraId="13F243AF" w14:textId="77777777" w:rsidR="00A65955" w:rsidRPr="008F27CE" w:rsidRDefault="00A65955" w:rsidP="00D46308">
                      <w:pPr>
                        <w:spacing w:after="0" w:line="0" w:lineRule="atLeast"/>
                        <w:rPr>
                          <w:b/>
                          <w:bCs/>
                          <w:color w:val="320F14"/>
                          <w:sz w:val="32"/>
                          <w:szCs w:val="32"/>
                        </w:rPr>
                      </w:pPr>
                      <w:r w:rsidRPr="008F27CE">
                        <w:rPr>
                          <w:rFonts w:hint="eastAsia"/>
                          <w:b/>
                          <w:bCs/>
                          <w:color w:val="320F14"/>
                          <w:sz w:val="32"/>
                          <w:szCs w:val="32"/>
                        </w:rPr>
                        <w:t>【</w:t>
                      </w:r>
                      <w:r>
                        <w:rPr>
                          <w:rFonts w:hint="eastAsia"/>
                          <w:b/>
                          <w:bCs/>
                          <w:color w:val="320F14"/>
                          <w:sz w:val="32"/>
                          <w:szCs w:val="32"/>
                        </w:rPr>
                        <w:t>介護職員実務者研修</w:t>
                      </w:r>
                      <w:r w:rsidRPr="008F27CE">
                        <w:rPr>
                          <w:rFonts w:hint="eastAsia"/>
                          <w:b/>
                          <w:bCs/>
                          <w:color w:val="320F14"/>
                          <w:sz w:val="32"/>
                          <w:szCs w:val="32"/>
                        </w:rPr>
                        <w:t>】</w:t>
                      </w:r>
                    </w:p>
                    <w:p w14:paraId="501B4A28" w14:textId="77777777" w:rsidR="00A65955" w:rsidRPr="004A3775" w:rsidRDefault="00A65955" w:rsidP="00D46308">
                      <w:pPr>
                        <w:spacing w:after="0" w:line="0" w:lineRule="atLeast"/>
                        <w:rPr>
                          <w:b/>
                          <w:bCs/>
                          <w:sz w:val="32"/>
                          <w:szCs w:val="32"/>
                        </w:rPr>
                      </w:pPr>
                      <w:r w:rsidRPr="004A3775">
                        <w:rPr>
                          <w:rFonts w:hint="eastAsia"/>
                          <w:b/>
                          <w:bCs/>
                          <w:sz w:val="32"/>
                          <w:szCs w:val="32"/>
                        </w:rPr>
                        <w:t xml:space="preserve">　</w:t>
                      </w:r>
                      <w:r>
                        <w:rPr>
                          <w:rFonts w:hint="eastAsia"/>
                          <w:b/>
                          <w:bCs/>
                          <w:sz w:val="32"/>
                          <w:szCs w:val="32"/>
                        </w:rPr>
                        <w:t>平尾</w:t>
                      </w:r>
                      <w:r w:rsidRPr="004A3775">
                        <w:rPr>
                          <w:rFonts w:hint="eastAsia"/>
                          <w:b/>
                          <w:bCs/>
                          <w:sz w:val="32"/>
                          <w:szCs w:val="32"/>
                        </w:rPr>
                        <w:t xml:space="preserve">　</w:t>
                      </w:r>
                      <w:r>
                        <w:rPr>
                          <w:rFonts w:hint="eastAsia"/>
                          <w:b/>
                          <w:bCs/>
                          <w:sz w:val="32"/>
                          <w:szCs w:val="32"/>
                        </w:rPr>
                        <w:t>彰</w:t>
                      </w:r>
                    </w:p>
                    <w:p w14:paraId="41F8BDDB" w14:textId="45E5C431" w:rsidR="00A65955" w:rsidRPr="00B32554" w:rsidRDefault="00933F57" w:rsidP="00136CEE">
                      <w:pPr>
                        <w:pStyle w:val="a5"/>
                        <w:numPr>
                          <w:ilvl w:val="0"/>
                          <w:numId w:val="17"/>
                        </w:numPr>
                        <w:spacing w:line="360" w:lineRule="exact"/>
                        <w:rPr>
                          <w:sz w:val="30"/>
                          <w:szCs w:val="30"/>
                        </w:rPr>
                      </w:pPr>
                      <w:r w:rsidRPr="00B32554">
                        <w:rPr>
                          <w:rFonts w:hint="eastAsia"/>
                          <w:sz w:val="30"/>
                          <w:szCs w:val="30"/>
                        </w:rPr>
                        <w:t>介護過程・演習を通し実践的な学びと、講師や他の生徒との交流から基礎知識を持ち合わせたうえで、広い視野を持つ大切さを学</w:t>
                      </w:r>
                      <w:r w:rsidR="00AD08B5" w:rsidRPr="00B32554">
                        <w:rPr>
                          <w:rFonts w:hint="eastAsia"/>
                          <w:sz w:val="30"/>
                          <w:szCs w:val="30"/>
                        </w:rPr>
                        <w:t>んだ</w:t>
                      </w:r>
                      <w:r w:rsidRPr="00B32554">
                        <w:rPr>
                          <w:rFonts w:hint="eastAsia"/>
                          <w:sz w:val="30"/>
                          <w:szCs w:val="30"/>
                        </w:rPr>
                        <w:t>。</w:t>
                      </w:r>
                    </w:p>
                    <w:p w14:paraId="7E984A21" w14:textId="68B1D490" w:rsidR="00A65955" w:rsidRPr="004A3775" w:rsidRDefault="00933F57" w:rsidP="00136CEE">
                      <w:pPr>
                        <w:pStyle w:val="a5"/>
                        <w:numPr>
                          <w:ilvl w:val="0"/>
                          <w:numId w:val="17"/>
                        </w:numPr>
                        <w:spacing w:line="360" w:lineRule="exact"/>
                        <w:rPr>
                          <w:sz w:val="32"/>
                          <w:szCs w:val="32"/>
                        </w:rPr>
                      </w:pPr>
                      <w:r w:rsidRPr="00B32554">
                        <w:rPr>
                          <w:rFonts w:hint="eastAsia"/>
                          <w:sz w:val="30"/>
                          <w:szCs w:val="30"/>
                        </w:rPr>
                        <w:t>今年度も更なる学びを続け、介護福祉士試験に臨みたい。</w:t>
                      </w:r>
                    </w:p>
                    <w:p w14:paraId="3360D072" w14:textId="77777777" w:rsidR="00A65955" w:rsidRDefault="00A65955" w:rsidP="00D46308"/>
                  </w:txbxContent>
                </v:textbox>
                <w10:wrap anchorx="margin"/>
              </v:shape>
            </w:pict>
          </mc:Fallback>
        </mc:AlternateContent>
      </w:r>
      <w:r w:rsidR="00933F57">
        <w:rPr>
          <w:noProof/>
        </w:rPr>
        <mc:AlternateContent>
          <mc:Choice Requires="wps">
            <w:drawing>
              <wp:anchor distT="0" distB="0" distL="114300" distR="114300" simplePos="0" relativeHeight="251701248" behindDoc="0" locked="0" layoutInCell="1" allowOverlap="1" wp14:anchorId="138B4516" wp14:editId="2DBE39A1">
                <wp:simplePos x="0" y="0"/>
                <wp:positionH relativeFrom="margin">
                  <wp:posOffset>2893060</wp:posOffset>
                </wp:positionH>
                <wp:positionV relativeFrom="paragraph">
                  <wp:posOffset>387350</wp:posOffset>
                </wp:positionV>
                <wp:extent cx="2988310" cy="2530475"/>
                <wp:effectExtent l="0" t="0" r="0" b="31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2530475"/>
                        </a:xfrm>
                        <a:prstGeom prst="rect">
                          <a:avLst/>
                        </a:prstGeom>
                        <a:noFill/>
                        <a:ln w="6350">
                          <a:noFill/>
                        </a:ln>
                      </wps:spPr>
                      <wps:txbx>
                        <w:txbxContent>
                          <w:p w14:paraId="42BAEBC9" w14:textId="703A0659" w:rsidR="00A65955" w:rsidRPr="008F27CE" w:rsidRDefault="00A65955" w:rsidP="00D46308">
                            <w:pPr>
                              <w:spacing w:after="0" w:line="0" w:lineRule="atLeast"/>
                              <w:rPr>
                                <w:b/>
                                <w:bCs/>
                                <w:color w:val="320F14"/>
                                <w:sz w:val="32"/>
                                <w:szCs w:val="32"/>
                              </w:rPr>
                            </w:pPr>
                            <w:r w:rsidRPr="008F27CE">
                              <w:rPr>
                                <w:rFonts w:hint="eastAsia"/>
                                <w:b/>
                                <w:bCs/>
                                <w:color w:val="320F14"/>
                                <w:sz w:val="32"/>
                                <w:szCs w:val="32"/>
                              </w:rPr>
                              <w:t>【</w:t>
                            </w:r>
                            <w:r>
                              <w:rPr>
                                <w:rFonts w:hint="eastAsia"/>
                                <w:b/>
                                <w:bCs/>
                                <w:color w:val="320F14"/>
                                <w:sz w:val="32"/>
                                <w:szCs w:val="32"/>
                              </w:rPr>
                              <w:t>介護職員初任者研修</w:t>
                            </w:r>
                            <w:r w:rsidRPr="008F27CE">
                              <w:rPr>
                                <w:rFonts w:hint="eastAsia"/>
                                <w:b/>
                                <w:bCs/>
                                <w:color w:val="320F14"/>
                                <w:sz w:val="32"/>
                                <w:szCs w:val="32"/>
                              </w:rPr>
                              <w:t>】</w:t>
                            </w:r>
                          </w:p>
                          <w:p w14:paraId="17F446C7" w14:textId="06165AF8" w:rsidR="00A65955" w:rsidRPr="004A3775" w:rsidRDefault="00A65955" w:rsidP="00D46308">
                            <w:pPr>
                              <w:spacing w:after="0" w:line="0" w:lineRule="atLeast"/>
                              <w:rPr>
                                <w:b/>
                                <w:bCs/>
                                <w:sz w:val="32"/>
                                <w:szCs w:val="32"/>
                              </w:rPr>
                            </w:pPr>
                            <w:r w:rsidRPr="004A3775">
                              <w:rPr>
                                <w:rFonts w:hint="eastAsia"/>
                                <w:b/>
                                <w:bCs/>
                                <w:sz w:val="32"/>
                                <w:szCs w:val="32"/>
                              </w:rPr>
                              <w:t xml:space="preserve">　</w:t>
                            </w:r>
                            <w:r>
                              <w:rPr>
                                <w:rFonts w:hint="eastAsia"/>
                                <w:b/>
                                <w:bCs/>
                                <w:sz w:val="32"/>
                                <w:szCs w:val="32"/>
                              </w:rPr>
                              <w:t>田川</w:t>
                            </w:r>
                            <w:r w:rsidRPr="004A3775">
                              <w:rPr>
                                <w:rFonts w:hint="eastAsia"/>
                                <w:b/>
                                <w:bCs/>
                                <w:sz w:val="32"/>
                                <w:szCs w:val="32"/>
                              </w:rPr>
                              <w:t xml:space="preserve">　</w:t>
                            </w:r>
                            <w:r>
                              <w:rPr>
                                <w:rFonts w:hint="eastAsia"/>
                                <w:b/>
                                <w:bCs/>
                                <w:sz w:val="32"/>
                                <w:szCs w:val="32"/>
                              </w:rPr>
                              <w:t>拓也</w:t>
                            </w:r>
                          </w:p>
                          <w:p w14:paraId="114C0215" w14:textId="4E52A044" w:rsidR="00A65955" w:rsidRPr="001F2A9D" w:rsidRDefault="001F2A9D" w:rsidP="00136CEE">
                            <w:pPr>
                              <w:pStyle w:val="a5"/>
                              <w:numPr>
                                <w:ilvl w:val="0"/>
                                <w:numId w:val="19"/>
                              </w:numPr>
                              <w:spacing w:line="360" w:lineRule="exact"/>
                              <w:rPr>
                                <w:sz w:val="30"/>
                                <w:szCs w:val="30"/>
                              </w:rPr>
                            </w:pPr>
                            <w:r>
                              <w:rPr>
                                <w:rFonts w:hint="eastAsia"/>
                                <w:sz w:val="30"/>
                                <w:szCs w:val="30"/>
                              </w:rPr>
                              <w:t>座学だけでなく実際に体を動かしながら基礎的な知識・技術を習得することができた。</w:t>
                            </w:r>
                          </w:p>
                          <w:p w14:paraId="2BF8A58A" w14:textId="43FBE306" w:rsidR="00A65955" w:rsidRPr="001F2A9D" w:rsidRDefault="001F2A9D" w:rsidP="00136CEE">
                            <w:pPr>
                              <w:pStyle w:val="a5"/>
                              <w:numPr>
                                <w:ilvl w:val="0"/>
                                <w:numId w:val="19"/>
                              </w:numPr>
                              <w:spacing w:line="360" w:lineRule="exact"/>
                              <w:rPr>
                                <w:sz w:val="30"/>
                                <w:szCs w:val="30"/>
                              </w:rPr>
                            </w:pPr>
                            <w:r w:rsidRPr="001F2A9D">
                              <w:rPr>
                                <w:rFonts w:hint="eastAsia"/>
                                <w:sz w:val="30"/>
                                <w:szCs w:val="30"/>
                              </w:rPr>
                              <w:t>利用者</w:t>
                            </w:r>
                            <w:r w:rsidR="00B0052E">
                              <w:rPr>
                                <w:rFonts w:hint="eastAsia"/>
                                <w:sz w:val="30"/>
                                <w:szCs w:val="30"/>
                              </w:rPr>
                              <w:t>はもちろんのこと、</w:t>
                            </w:r>
                            <w:r>
                              <w:rPr>
                                <w:rFonts w:hint="eastAsia"/>
                                <w:sz w:val="30"/>
                                <w:szCs w:val="30"/>
                              </w:rPr>
                              <w:t>自身や家族のために習得した知識・技術を生かしたい。</w:t>
                            </w:r>
                          </w:p>
                          <w:p w14:paraId="7CF364AA" w14:textId="77777777" w:rsidR="00A65955" w:rsidRDefault="00A65955" w:rsidP="00D46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4516" id="テキスト ボックス 36" o:spid="_x0000_s1034" type="#_x0000_t202" style="position:absolute;margin-left:227.8pt;margin-top:30.5pt;width:235.3pt;height:199.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" filled="f" stroked="f" strokeweight=".5pt">
                <v:textbox>
                  <w:txbxContent>
                    <w:p w14:paraId="42BAEBC9" w14:textId="703A0659" w:rsidR="00A65955" w:rsidRPr="008F27CE" w:rsidRDefault="00A65955" w:rsidP="00D46308">
                      <w:pPr>
                        <w:spacing w:after="0" w:line="0" w:lineRule="atLeast"/>
                        <w:rPr>
                          <w:b/>
                          <w:bCs/>
                          <w:color w:val="320F14"/>
                          <w:sz w:val="32"/>
                          <w:szCs w:val="32"/>
                        </w:rPr>
                      </w:pPr>
                      <w:r w:rsidRPr="008F27CE">
                        <w:rPr>
                          <w:rFonts w:hint="eastAsia"/>
                          <w:b/>
                          <w:bCs/>
                          <w:color w:val="320F14"/>
                          <w:sz w:val="32"/>
                          <w:szCs w:val="32"/>
                        </w:rPr>
                        <w:t>【</w:t>
                      </w:r>
                      <w:r>
                        <w:rPr>
                          <w:rFonts w:hint="eastAsia"/>
                          <w:b/>
                          <w:bCs/>
                          <w:color w:val="320F14"/>
                          <w:sz w:val="32"/>
                          <w:szCs w:val="32"/>
                        </w:rPr>
                        <w:t>介護職員初任者研修</w:t>
                      </w:r>
                      <w:r w:rsidRPr="008F27CE">
                        <w:rPr>
                          <w:rFonts w:hint="eastAsia"/>
                          <w:b/>
                          <w:bCs/>
                          <w:color w:val="320F14"/>
                          <w:sz w:val="32"/>
                          <w:szCs w:val="32"/>
                        </w:rPr>
                        <w:t>】</w:t>
                      </w:r>
                    </w:p>
                    <w:p w14:paraId="17F446C7" w14:textId="06165AF8" w:rsidR="00A65955" w:rsidRPr="004A3775" w:rsidRDefault="00A65955" w:rsidP="00D46308">
                      <w:pPr>
                        <w:spacing w:after="0" w:line="0" w:lineRule="atLeast"/>
                        <w:rPr>
                          <w:b/>
                          <w:bCs/>
                          <w:sz w:val="32"/>
                          <w:szCs w:val="32"/>
                        </w:rPr>
                      </w:pPr>
                      <w:r w:rsidRPr="004A3775">
                        <w:rPr>
                          <w:rFonts w:hint="eastAsia"/>
                          <w:b/>
                          <w:bCs/>
                          <w:sz w:val="32"/>
                          <w:szCs w:val="32"/>
                        </w:rPr>
                        <w:t xml:space="preserve">　</w:t>
                      </w:r>
                      <w:r>
                        <w:rPr>
                          <w:rFonts w:hint="eastAsia"/>
                          <w:b/>
                          <w:bCs/>
                          <w:sz w:val="32"/>
                          <w:szCs w:val="32"/>
                        </w:rPr>
                        <w:t>田川</w:t>
                      </w:r>
                      <w:r w:rsidRPr="004A3775">
                        <w:rPr>
                          <w:rFonts w:hint="eastAsia"/>
                          <w:b/>
                          <w:bCs/>
                          <w:sz w:val="32"/>
                          <w:szCs w:val="32"/>
                        </w:rPr>
                        <w:t xml:space="preserve">　</w:t>
                      </w:r>
                      <w:r>
                        <w:rPr>
                          <w:rFonts w:hint="eastAsia"/>
                          <w:b/>
                          <w:bCs/>
                          <w:sz w:val="32"/>
                          <w:szCs w:val="32"/>
                        </w:rPr>
                        <w:t>拓也</w:t>
                      </w:r>
                    </w:p>
                    <w:p w14:paraId="114C0215" w14:textId="4E52A044" w:rsidR="00A65955" w:rsidRPr="001F2A9D" w:rsidRDefault="001F2A9D" w:rsidP="00136CEE">
                      <w:pPr>
                        <w:pStyle w:val="a5"/>
                        <w:numPr>
                          <w:ilvl w:val="0"/>
                          <w:numId w:val="19"/>
                        </w:numPr>
                        <w:spacing w:line="360" w:lineRule="exact"/>
                        <w:rPr>
                          <w:sz w:val="30"/>
                          <w:szCs w:val="30"/>
                        </w:rPr>
                      </w:pPr>
                      <w:r>
                        <w:rPr>
                          <w:rFonts w:hint="eastAsia"/>
                          <w:sz w:val="30"/>
                          <w:szCs w:val="30"/>
                        </w:rPr>
                        <w:t>座学だけでなく実際に体を動かしながら基礎的な知識・技術を習得することができた。</w:t>
                      </w:r>
                    </w:p>
                    <w:p w14:paraId="2BF8A58A" w14:textId="43FBE306" w:rsidR="00A65955" w:rsidRPr="001F2A9D" w:rsidRDefault="001F2A9D" w:rsidP="00136CEE">
                      <w:pPr>
                        <w:pStyle w:val="a5"/>
                        <w:numPr>
                          <w:ilvl w:val="0"/>
                          <w:numId w:val="19"/>
                        </w:numPr>
                        <w:spacing w:line="360" w:lineRule="exact"/>
                        <w:rPr>
                          <w:sz w:val="30"/>
                          <w:szCs w:val="30"/>
                        </w:rPr>
                      </w:pPr>
                      <w:r w:rsidRPr="001F2A9D">
                        <w:rPr>
                          <w:rFonts w:hint="eastAsia"/>
                          <w:sz w:val="30"/>
                          <w:szCs w:val="30"/>
                        </w:rPr>
                        <w:t>利用者</w:t>
                      </w:r>
                      <w:r w:rsidR="00B0052E">
                        <w:rPr>
                          <w:rFonts w:hint="eastAsia"/>
                          <w:sz w:val="30"/>
                          <w:szCs w:val="30"/>
                        </w:rPr>
                        <w:t>はもちろんのこと、</w:t>
                      </w:r>
                      <w:r>
                        <w:rPr>
                          <w:rFonts w:hint="eastAsia"/>
                          <w:sz w:val="30"/>
                          <w:szCs w:val="30"/>
                        </w:rPr>
                        <w:t>自身や家族のために習得した知識・技術を生かしたい。</w:t>
                      </w:r>
                    </w:p>
                    <w:p w14:paraId="7CF364AA" w14:textId="77777777" w:rsidR="00A65955" w:rsidRDefault="00A65955" w:rsidP="00D46308"/>
                  </w:txbxContent>
                </v:textbox>
                <w10:wrap anchorx="margin"/>
              </v:shape>
            </w:pict>
          </mc:Fallback>
        </mc:AlternateContent>
      </w:r>
      <w:r w:rsidR="00D04782">
        <w:rPr>
          <w:noProof/>
        </w:rPr>
        <mc:AlternateContent>
          <mc:Choice Requires="wps">
            <w:drawing>
              <wp:anchor distT="0" distB="0" distL="114300" distR="114300" simplePos="0" relativeHeight="251662336" behindDoc="0" locked="0" layoutInCell="1" allowOverlap="1" wp14:anchorId="500D3FEA" wp14:editId="45021A50">
                <wp:simplePos x="0" y="0"/>
                <wp:positionH relativeFrom="margin">
                  <wp:posOffset>7275159</wp:posOffset>
                </wp:positionH>
                <wp:positionV relativeFrom="paragraph">
                  <wp:posOffset>272781</wp:posOffset>
                </wp:positionV>
                <wp:extent cx="7785640" cy="2526788"/>
                <wp:effectExtent l="0" t="1104900" r="0" b="1016635"/>
                <wp:wrapNone/>
                <wp:docPr id="890846818" name="フリーフォーム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0476" flipH="1">
                          <a:off x="0" y="0"/>
                          <a:ext cx="7785640" cy="2526788"/>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 name="connsiteX0" fmla="*/ 9860 w 10695"/>
                            <a:gd name="connsiteY0" fmla="*/ 0 h 11209"/>
                            <a:gd name="connsiteX1" fmla="*/ 10000 w 10695"/>
                            <a:gd name="connsiteY1" fmla="*/ 10437 h 11209"/>
                            <a:gd name="connsiteX2" fmla="*/ 0 w 10695"/>
                            <a:gd name="connsiteY2" fmla="*/ 10437 h 11209"/>
                            <a:gd name="connsiteX3" fmla="*/ 0 w 10695"/>
                            <a:gd name="connsiteY3" fmla="*/ 4142 h 11209"/>
                            <a:gd name="connsiteX4" fmla="*/ 9860 w 10695"/>
                            <a:gd name="connsiteY4" fmla="*/ 0 h 11209"/>
                            <a:gd name="connsiteX0" fmla="*/ 9860 w 10852"/>
                            <a:gd name="connsiteY0" fmla="*/ 0 h 11209"/>
                            <a:gd name="connsiteX1" fmla="*/ 10000 w 10852"/>
                            <a:gd name="connsiteY1" fmla="*/ 10437 h 11209"/>
                            <a:gd name="connsiteX2" fmla="*/ 0 w 10852"/>
                            <a:gd name="connsiteY2" fmla="*/ 10437 h 11209"/>
                            <a:gd name="connsiteX3" fmla="*/ 0 w 10852"/>
                            <a:gd name="connsiteY3" fmla="*/ 4142 h 11209"/>
                            <a:gd name="connsiteX4" fmla="*/ 9860 w 10852"/>
                            <a:gd name="connsiteY4" fmla="*/ 0 h 11209"/>
                            <a:gd name="connsiteX0" fmla="*/ 9860 w 10852"/>
                            <a:gd name="connsiteY0" fmla="*/ 0 h 11209"/>
                            <a:gd name="connsiteX1" fmla="*/ 10000 w 10852"/>
                            <a:gd name="connsiteY1" fmla="*/ 10437 h 11209"/>
                            <a:gd name="connsiteX2" fmla="*/ 0 w 10852"/>
                            <a:gd name="connsiteY2" fmla="*/ 10437 h 11209"/>
                            <a:gd name="connsiteX3" fmla="*/ 0 w 10852"/>
                            <a:gd name="connsiteY3" fmla="*/ 4142 h 11209"/>
                            <a:gd name="connsiteX4" fmla="*/ 9860 w 10852"/>
                            <a:gd name="connsiteY4" fmla="*/ 0 h 11209"/>
                            <a:gd name="connsiteX0" fmla="*/ 11212 w 11612"/>
                            <a:gd name="connsiteY0" fmla="*/ 0 h 39140"/>
                            <a:gd name="connsiteX1" fmla="*/ 10000 w 11612"/>
                            <a:gd name="connsiteY1" fmla="*/ 36441 h 39140"/>
                            <a:gd name="connsiteX2" fmla="*/ 0 w 11612"/>
                            <a:gd name="connsiteY2" fmla="*/ 36441 h 39140"/>
                            <a:gd name="connsiteX3" fmla="*/ 0 w 11612"/>
                            <a:gd name="connsiteY3" fmla="*/ 30146 h 39140"/>
                            <a:gd name="connsiteX4" fmla="*/ 11212 w 11612"/>
                            <a:gd name="connsiteY4" fmla="*/ 0 h 39140"/>
                            <a:gd name="connsiteX0" fmla="*/ 11212 w 11612"/>
                            <a:gd name="connsiteY0" fmla="*/ 0 h 39140"/>
                            <a:gd name="connsiteX1" fmla="*/ 10000 w 11612"/>
                            <a:gd name="connsiteY1" fmla="*/ 36441 h 39140"/>
                            <a:gd name="connsiteX2" fmla="*/ 0 w 11612"/>
                            <a:gd name="connsiteY2" fmla="*/ 36441 h 39140"/>
                            <a:gd name="connsiteX3" fmla="*/ 0 w 11612"/>
                            <a:gd name="connsiteY3" fmla="*/ 30146 h 39140"/>
                            <a:gd name="connsiteX4" fmla="*/ 11212 w 11612"/>
                            <a:gd name="connsiteY4" fmla="*/ 0 h 39140"/>
                            <a:gd name="connsiteX0" fmla="*/ 11452 w 11794"/>
                            <a:gd name="connsiteY0" fmla="*/ 0 h 40492"/>
                            <a:gd name="connsiteX1" fmla="*/ 10000 w 11794"/>
                            <a:gd name="connsiteY1" fmla="*/ 37700 h 40492"/>
                            <a:gd name="connsiteX2" fmla="*/ 0 w 11794"/>
                            <a:gd name="connsiteY2" fmla="*/ 37700 h 40492"/>
                            <a:gd name="connsiteX3" fmla="*/ 0 w 11794"/>
                            <a:gd name="connsiteY3" fmla="*/ 31405 h 40492"/>
                            <a:gd name="connsiteX4" fmla="*/ 11452 w 11794"/>
                            <a:gd name="connsiteY4" fmla="*/ 0 h 40492"/>
                            <a:gd name="connsiteX0" fmla="*/ 11452 w 11794"/>
                            <a:gd name="connsiteY0" fmla="*/ 0 h 40492"/>
                            <a:gd name="connsiteX1" fmla="*/ 10000 w 11794"/>
                            <a:gd name="connsiteY1" fmla="*/ 37700 h 40492"/>
                            <a:gd name="connsiteX2" fmla="*/ 0 w 11794"/>
                            <a:gd name="connsiteY2" fmla="*/ 37700 h 40492"/>
                            <a:gd name="connsiteX3" fmla="*/ 0 w 11794"/>
                            <a:gd name="connsiteY3" fmla="*/ 31405 h 40492"/>
                            <a:gd name="connsiteX4" fmla="*/ 11452 w 11794"/>
                            <a:gd name="connsiteY4" fmla="*/ 0 h 40492"/>
                            <a:gd name="connsiteX0" fmla="*/ 11310 w 11685"/>
                            <a:gd name="connsiteY0" fmla="*/ 0 h 39903"/>
                            <a:gd name="connsiteX1" fmla="*/ 10000 w 11685"/>
                            <a:gd name="connsiteY1" fmla="*/ 37151 h 39903"/>
                            <a:gd name="connsiteX2" fmla="*/ 0 w 11685"/>
                            <a:gd name="connsiteY2" fmla="*/ 37151 h 39903"/>
                            <a:gd name="connsiteX3" fmla="*/ 0 w 11685"/>
                            <a:gd name="connsiteY3" fmla="*/ 30856 h 39903"/>
                            <a:gd name="connsiteX4" fmla="*/ 11310 w 11685"/>
                            <a:gd name="connsiteY4" fmla="*/ 0 h 39903"/>
                            <a:gd name="connsiteX0" fmla="*/ 11310 w 11685"/>
                            <a:gd name="connsiteY0" fmla="*/ 0 h 39903"/>
                            <a:gd name="connsiteX1" fmla="*/ 10000 w 11685"/>
                            <a:gd name="connsiteY1" fmla="*/ 37151 h 39903"/>
                            <a:gd name="connsiteX2" fmla="*/ 0 w 11685"/>
                            <a:gd name="connsiteY2" fmla="*/ 37151 h 39903"/>
                            <a:gd name="connsiteX3" fmla="*/ 0 w 11685"/>
                            <a:gd name="connsiteY3" fmla="*/ 30856 h 39903"/>
                            <a:gd name="connsiteX4" fmla="*/ 11310 w 11685"/>
                            <a:gd name="connsiteY4" fmla="*/ 0 h 39903"/>
                            <a:gd name="connsiteX0" fmla="*/ 11351 w 11716"/>
                            <a:gd name="connsiteY0" fmla="*/ 0 h 39603"/>
                            <a:gd name="connsiteX1" fmla="*/ 10000 w 11716"/>
                            <a:gd name="connsiteY1" fmla="*/ 36872 h 39603"/>
                            <a:gd name="connsiteX2" fmla="*/ 0 w 11716"/>
                            <a:gd name="connsiteY2" fmla="*/ 36872 h 39603"/>
                            <a:gd name="connsiteX3" fmla="*/ 0 w 11716"/>
                            <a:gd name="connsiteY3" fmla="*/ 30577 h 39603"/>
                            <a:gd name="connsiteX4" fmla="*/ 11351 w 11716"/>
                            <a:gd name="connsiteY4" fmla="*/ 0 h 39603"/>
                            <a:gd name="connsiteX0" fmla="*/ 11306 w 11682"/>
                            <a:gd name="connsiteY0" fmla="*/ 0 h 39775"/>
                            <a:gd name="connsiteX1" fmla="*/ 10000 w 11682"/>
                            <a:gd name="connsiteY1" fmla="*/ 37032 h 39775"/>
                            <a:gd name="connsiteX2" fmla="*/ 0 w 11682"/>
                            <a:gd name="connsiteY2" fmla="*/ 37032 h 39775"/>
                            <a:gd name="connsiteX3" fmla="*/ 0 w 11682"/>
                            <a:gd name="connsiteY3" fmla="*/ 30737 h 39775"/>
                            <a:gd name="connsiteX4" fmla="*/ 11306 w 11682"/>
                            <a:gd name="connsiteY4" fmla="*/ 0 h 39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82" h="39775">
                              <a:moveTo>
                                <a:pt x="11306" y="0"/>
                              </a:moveTo>
                              <a:cubicBezTo>
                                <a:pt x="11969" y="4657"/>
                                <a:pt x="11884" y="30860"/>
                                <a:pt x="10000" y="37032"/>
                              </a:cubicBezTo>
                              <a:cubicBezTo>
                                <a:pt x="8116" y="43204"/>
                                <a:pt x="0" y="37032"/>
                                <a:pt x="0" y="37032"/>
                              </a:cubicBezTo>
                              <a:lnTo>
                                <a:pt x="0" y="30737"/>
                              </a:lnTo>
                              <a:cubicBezTo>
                                <a:pt x="5826" y="31441"/>
                                <a:pt x="8999" y="44744"/>
                                <a:pt x="11306" y="0"/>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B52F1C" id="フリーフォーム 17" o:spid="_x0000_s1026" style="position:absolute;left:0;text-align:left;margin-left:572.85pt;margin-top:21.5pt;width:613.05pt;height:198.95pt;rotation:-1223859fd;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682,3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" path="m11306,v663,4657,578,30860,-1306,37032c8116,43204,,37032,,37032l,30737c5826,31441,8999,44744,11306,xe" fillcolor="white [3212]" stroked="f">
                <v:path arrowok="t" o:connecttype="custom" o:connectlocs="7535049,0;6664646,2352533;0,2352533;0,1952631;7535049,0" o:connectangles="0,0,0,0,0"/>
                <w10:wrap anchorx="margin"/>
              </v:shape>
            </w:pict>
          </mc:Fallback>
        </mc:AlternateContent>
      </w:r>
      <w:r w:rsidR="004A3775">
        <w:rPr>
          <w:noProof/>
        </w:rPr>
        <mc:AlternateContent>
          <mc:Choice Requires="wps">
            <w:drawing>
              <wp:anchor distT="0" distB="0" distL="114300" distR="114300" simplePos="0" relativeHeight="251656192" behindDoc="0" locked="0" layoutInCell="1" allowOverlap="1" wp14:anchorId="62564CB9" wp14:editId="09E5F93B">
                <wp:simplePos x="0" y="0"/>
                <wp:positionH relativeFrom="page">
                  <wp:posOffset>8224824</wp:posOffset>
                </wp:positionH>
                <wp:positionV relativeFrom="paragraph">
                  <wp:posOffset>376555</wp:posOffset>
                </wp:positionV>
                <wp:extent cx="7665720" cy="2192655"/>
                <wp:effectExtent l="0" t="1123950" r="0" b="1102995"/>
                <wp:wrapNone/>
                <wp:docPr id="28" name="フリーフォーム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92507" flipH="1">
                          <a:off x="0" y="0"/>
                          <a:ext cx="7665720" cy="2192655"/>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 name="connsiteX0" fmla="*/ 10438 w 10905"/>
                            <a:gd name="connsiteY0" fmla="*/ 0 h 15880"/>
                            <a:gd name="connsiteX1" fmla="*/ 10000 w 10905"/>
                            <a:gd name="connsiteY1" fmla="*/ 14785 h 15880"/>
                            <a:gd name="connsiteX2" fmla="*/ 0 w 10905"/>
                            <a:gd name="connsiteY2" fmla="*/ 14785 h 15880"/>
                            <a:gd name="connsiteX3" fmla="*/ 0 w 10905"/>
                            <a:gd name="connsiteY3" fmla="*/ 8920 h 15880"/>
                            <a:gd name="connsiteX4" fmla="*/ 10438 w 10905"/>
                            <a:gd name="connsiteY4" fmla="*/ 0 h 15880"/>
                            <a:gd name="connsiteX0" fmla="*/ 10438 w 10905"/>
                            <a:gd name="connsiteY0" fmla="*/ 0 h 15880"/>
                            <a:gd name="connsiteX1" fmla="*/ 10000 w 10905"/>
                            <a:gd name="connsiteY1" fmla="*/ 14785 h 15880"/>
                            <a:gd name="connsiteX2" fmla="*/ 0 w 10905"/>
                            <a:gd name="connsiteY2" fmla="*/ 14785 h 15880"/>
                            <a:gd name="connsiteX3" fmla="*/ 0 w 10905"/>
                            <a:gd name="connsiteY3" fmla="*/ 8920 h 15880"/>
                            <a:gd name="connsiteX4" fmla="*/ 10438 w 10905"/>
                            <a:gd name="connsiteY4" fmla="*/ 0 h 15880"/>
                            <a:gd name="connsiteX0" fmla="*/ 10438 w 10905"/>
                            <a:gd name="connsiteY0" fmla="*/ 0 h 15880"/>
                            <a:gd name="connsiteX1" fmla="*/ 10000 w 10905"/>
                            <a:gd name="connsiteY1" fmla="*/ 14785 h 15880"/>
                            <a:gd name="connsiteX2" fmla="*/ 0 w 10905"/>
                            <a:gd name="connsiteY2" fmla="*/ 14785 h 15880"/>
                            <a:gd name="connsiteX3" fmla="*/ 0 w 10905"/>
                            <a:gd name="connsiteY3" fmla="*/ 8920 h 15880"/>
                            <a:gd name="connsiteX4" fmla="*/ 10438 w 10905"/>
                            <a:gd name="connsiteY4" fmla="*/ 0 h 15880"/>
                            <a:gd name="connsiteX0" fmla="*/ 10438 w 10979"/>
                            <a:gd name="connsiteY0" fmla="*/ 0 h 15880"/>
                            <a:gd name="connsiteX1" fmla="*/ 10000 w 10979"/>
                            <a:gd name="connsiteY1" fmla="*/ 14785 h 15880"/>
                            <a:gd name="connsiteX2" fmla="*/ 0 w 10979"/>
                            <a:gd name="connsiteY2" fmla="*/ 14785 h 15880"/>
                            <a:gd name="connsiteX3" fmla="*/ 0 w 10979"/>
                            <a:gd name="connsiteY3" fmla="*/ 8920 h 15880"/>
                            <a:gd name="connsiteX4" fmla="*/ 10438 w 10979"/>
                            <a:gd name="connsiteY4" fmla="*/ 0 h 158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79" h="15880">
                              <a:moveTo>
                                <a:pt x="10438" y="0"/>
                              </a:moveTo>
                              <a:cubicBezTo>
                                <a:pt x="10680" y="11656"/>
                                <a:pt x="11740" y="12321"/>
                                <a:pt x="10000" y="14785"/>
                              </a:cubicBezTo>
                              <a:cubicBezTo>
                                <a:pt x="8260" y="17249"/>
                                <a:pt x="0" y="14785"/>
                                <a:pt x="0" y="14785"/>
                              </a:cubicBezTo>
                              <a:lnTo>
                                <a:pt x="0" y="8920"/>
                              </a:lnTo>
                              <a:cubicBezTo>
                                <a:pt x="5826" y="9871"/>
                                <a:pt x="7574" y="21360"/>
                                <a:pt x="10438"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5538ED" id="フリーフォーム 16" o:spid="_x0000_s1026" style="position:absolute;left:0;text-align:left;margin-left:647.6pt;margin-top:29.65pt;width:603.6pt;height:172.65pt;rotation:-1302536fd;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0979,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" path="m10438,v242,11656,1302,12321,-438,14785c8260,17249,,14785,,14785l,8920c5826,9871,7574,21360,10438,xe" fillcolor="#99cb38 [3204]" stroked="f">
                <v:path arrowok="t" o:connecttype="custom" o:connectlocs="7287985,0;6982166,2041461;0,2041461;0,1231642;7287985,0" o:connectangles="0,0,0,0,0"/>
                <w10:wrap anchorx="page"/>
              </v:shape>
            </w:pict>
          </mc:Fallback>
        </mc:AlternateContent>
      </w:r>
    </w:p>
    <w:p w14:paraId="4E41C063" w14:textId="541844EE" w:rsidR="004A7E87" w:rsidRDefault="00E74889" w:rsidP="004A7E87">
      <w:r>
        <w:rPr>
          <w:noProof/>
        </w:rPr>
        <mc:AlternateContent>
          <mc:Choice Requires="wps">
            <w:drawing>
              <wp:anchor distT="0" distB="0" distL="114300" distR="114300" simplePos="0" relativeHeight="251655168" behindDoc="0" locked="0" layoutInCell="1" allowOverlap="1" wp14:anchorId="7284CD6D" wp14:editId="490A62B5">
                <wp:simplePos x="0" y="0"/>
                <wp:positionH relativeFrom="page">
                  <wp:posOffset>8430260</wp:posOffset>
                </wp:positionH>
                <wp:positionV relativeFrom="paragraph">
                  <wp:posOffset>313690</wp:posOffset>
                </wp:positionV>
                <wp:extent cx="8241665" cy="1501140"/>
                <wp:effectExtent l="0" t="1047750" r="0" b="1089660"/>
                <wp:wrapNone/>
                <wp:docPr id="27"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8614" flipH="1">
                          <a:off x="0" y="0"/>
                          <a:ext cx="8241665" cy="1501140"/>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 name="connsiteX0" fmla="*/ 10175 w 10801"/>
                            <a:gd name="connsiteY0" fmla="*/ 0 h 8060"/>
                            <a:gd name="connsiteX1" fmla="*/ 10000 w 10801"/>
                            <a:gd name="connsiteY1" fmla="*/ 7504 h 8060"/>
                            <a:gd name="connsiteX2" fmla="*/ 0 w 10801"/>
                            <a:gd name="connsiteY2" fmla="*/ 7504 h 8060"/>
                            <a:gd name="connsiteX3" fmla="*/ 0 w 10801"/>
                            <a:gd name="connsiteY3" fmla="*/ 1175 h 8060"/>
                            <a:gd name="connsiteX4" fmla="*/ 10175 w 10801"/>
                            <a:gd name="connsiteY4" fmla="*/ 0 h 8060"/>
                            <a:gd name="connsiteX0" fmla="*/ 9007 w 9865"/>
                            <a:gd name="connsiteY0" fmla="*/ 0 h 8593"/>
                            <a:gd name="connsiteX1" fmla="*/ 9258 w 9865"/>
                            <a:gd name="connsiteY1" fmla="*/ 8001 h 8593"/>
                            <a:gd name="connsiteX2" fmla="*/ 0 w 9865"/>
                            <a:gd name="connsiteY2" fmla="*/ 8001 h 8593"/>
                            <a:gd name="connsiteX3" fmla="*/ 0 w 9865"/>
                            <a:gd name="connsiteY3" fmla="*/ 149 h 8593"/>
                            <a:gd name="connsiteX4" fmla="*/ 9007 w 9865"/>
                            <a:gd name="connsiteY4" fmla="*/ 0 h 8593"/>
                            <a:gd name="connsiteX0" fmla="*/ 9130 w 10000"/>
                            <a:gd name="connsiteY0" fmla="*/ 0 h 10000"/>
                            <a:gd name="connsiteX1" fmla="*/ 9385 w 10000"/>
                            <a:gd name="connsiteY1" fmla="*/ 9311 h 10000"/>
                            <a:gd name="connsiteX2" fmla="*/ 0 w 10000"/>
                            <a:gd name="connsiteY2" fmla="*/ 9311 h 10000"/>
                            <a:gd name="connsiteX3" fmla="*/ 0 w 10000"/>
                            <a:gd name="connsiteY3" fmla="*/ 173 h 10000"/>
                            <a:gd name="connsiteX4" fmla="*/ 9130 w 10000"/>
                            <a:gd name="connsiteY4" fmla="*/ 0 h 10000"/>
                            <a:gd name="connsiteX0" fmla="*/ 9130 w 10049"/>
                            <a:gd name="connsiteY0" fmla="*/ 0 h 10000"/>
                            <a:gd name="connsiteX1" fmla="*/ 9385 w 10049"/>
                            <a:gd name="connsiteY1" fmla="*/ 9311 h 10000"/>
                            <a:gd name="connsiteX2" fmla="*/ 0 w 10049"/>
                            <a:gd name="connsiteY2" fmla="*/ 9311 h 10000"/>
                            <a:gd name="connsiteX3" fmla="*/ 0 w 10049"/>
                            <a:gd name="connsiteY3" fmla="*/ 173 h 10000"/>
                            <a:gd name="connsiteX4" fmla="*/ 9130 w 10049"/>
                            <a:gd name="connsiteY4" fmla="*/ 0 h 10000"/>
                            <a:gd name="connsiteX0" fmla="*/ 9130 w 10049"/>
                            <a:gd name="connsiteY0" fmla="*/ 0 h 10000"/>
                            <a:gd name="connsiteX1" fmla="*/ 9385 w 10049"/>
                            <a:gd name="connsiteY1" fmla="*/ 9311 h 10000"/>
                            <a:gd name="connsiteX2" fmla="*/ 0 w 10049"/>
                            <a:gd name="connsiteY2" fmla="*/ 9311 h 10000"/>
                            <a:gd name="connsiteX3" fmla="*/ 0 w 10049"/>
                            <a:gd name="connsiteY3" fmla="*/ 173 h 10000"/>
                            <a:gd name="connsiteX4" fmla="*/ 9130 w 10049"/>
                            <a:gd name="connsiteY4" fmla="*/ 0 h 10000"/>
                            <a:gd name="connsiteX0" fmla="*/ 9130 w 10049"/>
                            <a:gd name="connsiteY0" fmla="*/ 0 h 10000"/>
                            <a:gd name="connsiteX1" fmla="*/ 9385 w 10049"/>
                            <a:gd name="connsiteY1" fmla="*/ 9311 h 10000"/>
                            <a:gd name="connsiteX2" fmla="*/ 0 w 10049"/>
                            <a:gd name="connsiteY2" fmla="*/ 9311 h 10000"/>
                            <a:gd name="connsiteX3" fmla="*/ 0 w 10049"/>
                            <a:gd name="connsiteY3" fmla="*/ 173 h 10000"/>
                            <a:gd name="connsiteX4" fmla="*/ 9130 w 10049"/>
                            <a:gd name="connsiteY4" fmla="*/ 0 h 10000"/>
                            <a:gd name="connsiteX0" fmla="*/ 9130 w 10049"/>
                            <a:gd name="connsiteY0" fmla="*/ 0 h 10000"/>
                            <a:gd name="connsiteX1" fmla="*/ 9385 w 10049"/>
                            <a:gd name="connsiteY1" fmla="*/ 9311 h 10000"/>
                            <a:gd name="connsiteX2" fmla="*/ 0 w 10049"/>
                            <a:gd name="connsiteY2" fmla="*/ 9311 h 10000"/>
                            <a:gd name="connsiteX3" fmla="*/ 0 w 10049"/>
                            <a:gd name="connsiteY3" fmla="*/ 173 h 10000"/>
                            <a:gd name="connsiteX4" fmla="*/ 9130 w 10049"/>
                            <a:gd name="connsiteY4" fmla="*/ 0 h 10000"/>
                            <a:gd name="connsiteX0" fmla="*/ 9130 w 10049"/>
                            <a:gd name="connsiteY0" fmla="*/ 0 h 10000"/>
                            <a:gd name="connsiteX1" fmla="*/ 9385 w 10049"/>
                            <a:gd name="connsiteY1" fmla="*/ 9311 h 10000"/>
                            <a:gd name="connsiteX2" fmla="*/ 0 w 10049"/>
                            <a:gd name="connsiteY2" fmla="*/ 9311 h 10000"/>
                            <a:gd name="connsiteX3" fmla="*/ 0 w 10049"/>
                            <a:gd name="connsiteY3" fmla="*/ 173 h 10000"/>
                            <a:gd name="connsiteX4" fmla="*/ 9130 w 10049"/>
                            <a:gd name="connsiteY4" fmla="*/ 0 h 10000"/>
                            <a:gd name="connsiteX0" fmla="*/ 9602 w 10222"/>
                            <a:gd name="connsiteY0" fmla="*/ 0 h 10787"/>
                            <a:gd name="connsiteX1" fmla="*/ 9385 w 10222"/>
                            <a:gd name="connsiteY1" fmla="*/ 10043 h 10787"/>
                            <a:gd name="connsiteX2" fmla="*/ 0 w 10222"/>
                            <a:gd name="connsiteY2" fmla="*/ 10043 h 10787"/>
                            <a:gd name="connsiteX3" fmla="*/ 0 w 10222"/>
                            <a:gd name="connsiteY3" fmla="*/ 905 h 10787"/>
                            <a:gd name="connsiteX4" fmla="*/ 9602 w 10222"/>
                            <a:gd name="connsiteY4" fmla="*/ 0 h 10787"/>
                            <a:gd name="connsiteX0" fmla="*/ 9602 w 10222"/>
                            <a:gd name="connsiteY0" fmla="*/ 0 h 10787"/>
                            <a:gd name="connsiteX1" fmla="*/ 9385 w 10222"/>
                            <a:gd name="connsiteY1" fmla="*/ 10043 h 10787"/>
                            <a:gd name="connsiteX2" fmla="*/ 0 w 10222"/>
                            <a:gd name="connsiteY2" fmla="*/ 10043 h 10787"/>
                            <a:gd name="connsiteX3" fmla="*/ 0 w 10222"/>
                            <a:gd name="connsiteY3" fmla="*/ 905 h 10787"/>
                            <a:gd name="connsiteX4" fmla="*/ 9602 w 10222"/>
                            <a:gd name="connsiteY4" fmla="*/ 0 h 10787"/>
                            <a:gd name="connsiteX0" fmla="*/ 9602 w 10222"/>
                            <a:gd name="connsiteY0" fmla="*/ 0 h 10787"/>
                            <a:gd name="connsiteX1" fmla="*/ 9385 w 10222"/>
                            <a:gd name="connsiteY1" fmla="*/ 10043 h 10787"/>
                            <a:gd name="connsiteX2" fmla="*/ 0 w 10222"/>
                            <a:gd name="connsiteY2" fmla="*/ 10043 h 10787"/>
                            <a:gd name="connsiteX3" fmla="*/ 0 w 10222"/>
                            <a:gd name="connsiteY3" fmla="*/ 905 h 10787"/>
                            <a:gd name="connsiteX4" fmla="*/ 9602 w 10222"/>
                            <a:gd name="connsiteY4" fmla="*/ 0 h 10787"/>
                            <a:gd name="connsiteX0" fmla="*/ 9582 w 10214"/>
                            <a:gd name="connsiteY0" fmla="*/ 0 h 13357"/>
                            <a:gd name="connsiteX1" fmla="*/ 9385 w 10214"/>
                            <a:gd name="connsiteY1" fmla="*/ 12436 h 13357"/>
                            <a:gd name="connsiteX2" fmla="*/ 0 w 10214"/>
                            <a:gd name="connsiteY2" fmla="*/ 12436 h 13357"/>
                            <a:gd name="connsiteX3" fmla="*/ 0 w 10214"/>
                            <a:gd name="connsiteY3" fmla="*/ 3298 h 13357"/>
                            <a:gd name="connsiteX4" fmla="*/ 9582 w 10214"/>
                            <a:gd name="connsiteY4" fmla="*/ 0 h 133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14" h="13357">
                              <a:moveTo>
                                <a:pt x="9582" y="0"/>
                              </a:moveTo>
                              <a:cubicBezTo>
                                <a:pt x="9826" y="9202"/>
                                <a:pt x="10982" y="10363"/>
                                <a:pt x="9385" y="12436"/>
                              </a:cubicBezTo>
                              <a:cubicBezTo>
                                <a:pt x="7788" y="14509"/>
                                <a:pt x="0" y="12436"/>
                                <a:pt x="0" y="12436"/>
                              </a:cubicBezTo>
                              <a:lnTo>
                                <a:pt x="0" y="3298"/>
                              </a:lnTo>
                              <a:cubicBezTo>
                                <a:pt x="5468" y="4780"/>
                                <a:pt x="4373" y="17807"/>
                                <a:pt x="9582" y="0"/>
                              </a:cubicBezTo>
                              <a:close/>
                            </a:path>
                          </a:pathLst>
                        </a:custGeom>
                        <a:solidFill>
                          <a:srgbClr val="63A53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49BA79" id="フリーフォーム 15" o:spid="_x0000_s1026" style="position:absolute;left:0;text-align:left;margin-left:663.8pt;margin-top:24.7pt;width:648.95pt;height:118.2pt;rotation:-1123521fd;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0214,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" path="m9582,v244,9202,1400,10363,-197,12436c7788,14509,,12436,,12436l,3298c5468,4780,4373,17807,9582,xe" fillcolor="#63a537" stroked="f">
                <v:path arrowok="t" o:connecttype="custom" o:connectlocs="7731705,0;7572746,1397632;0,1397632;0,370649;7731705,0" o:connectangles="0,0,0,0,0"/>
                <w10:wrap anchorx="page"/>
              </v:shape>
            </w:pict>
          </mc:Fallback>
        </mc:AlternateContent>
      </w:r>
    </w:p>
    <w:p w14:paraId="4EDB8941" w14:textId="06C113AB" w:rsidR="004A7E87" w:rsidRDefault="00BE4C53" w:rsidP="004A7E87">
      <w:pPr>
        <w:tabs>
          <w:tab w:val="left" w:pos="9161"/>
        </w:tabs>
      </w:pPr>
      <w:r>
        <w:rPr>
          <w:noProof/>
        </w:rPr>
        <mc:AlternateContent>
          <mc:Choice Requires="wps">
            <w:drawing>
              <wp:anchor distT="0" distB="0" distL="114300" distR="114300" simplePos="0" relativeHeight="251680768" behindDoc="0" locked="0" layoutInCell="1" allowOverlap="1" wp14:anchorId="2D128718" wp14:editId="5D51279E">
                <wp:simplePos x="0" y="0"/>
                <wp:positionH relativeFrom="page">
                  <wp:posOffset>7683500</wp:posOffset>
                </wp:positionH>
                <wp:positionV relativeFrom="paragraph">
                  <wp:posOffset>221615</wp:posOffset>
                </wp:positionV>
                <wp:extent cx="7164070" cy="4451350"/>
                <wp:effectExtent l="0" t="0" r="17780" b="63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451350"/>
                        </a:xfrm>
                        <a:prstGeom prst="rect">
                          <a:avLst/>
                        </a:prstGeom>
                        <a:noFill/>
                        <a:ln>
                          <a:noFill/>
                        </a:ln>
                      </wps:spPr>
                      <wps:txbx>
                        <w:txbxContent>
                          <w:p w14:paraId="5D899D34" w14:textId="23F35325" w:rsidR="00BA4E69" w:rsidRPr="001C3822" w:rsidRDefault="00BA4E69" w:rsidP="00BA4E69">
                            <w:pPr>
                              <w:rPr>
                                <w:rFonts w:ascii="メイリオ" w:hAnsi="メイリオ"/>
                              </w:rPr>
                            </w:pPr>
                            <w:r>
                              <w:rPr>
                                <w:noProof/>
                              </w:rPr>
                              <w:drawing>
                                <wp:inline distT="0" distB="0" distL="0" distR="0" wp14:anchorId="6836AD04" wp14:editId="149855A9">
                                  <wp:extent cx="1333500" cy="1143000"/>
                                  <wp:effectExtent l="0" t="0" r="0" b="0"/>
                                  <wp:docPr id="44" name="図 4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アイコ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a:noFill/>
                                          </a:ln>
                                        </pic:spPr>
                                      </pic:pic>
                                    </a:graphicData>
                                  </a:graphic>
                                </wp:inline>
                              </w:drawing>
                            </w:r>
                          </w:p>
                          <w:p w14:paraId="0360C03E" w14:textId="74B46439" w:rsidR="00BA4E69" w:rsidRPr="00BA4E69" w:rsidRDefault="004D0515" w:rsidP="00DF4FFF">
                            <w:pPr>
                              <w:spacing w:afterLines="50" w:after="120" w:line="240" w:lineRule="auto"/>
                              <w:ind w:firstLineChars="300" w:firstLine="960"/>
                              <w:rPr>
                                <w:rFonts w:ascii="メイリオ" w:hAnsi="メイリオ"/>
                                <w:sz w:val="32"/>
                                <w:szCs w:val="32"/>
                              </w:rPr>
                            </w:pPr>
                            <w:r>
                              <w:rPr>
                                <w:rFonts w:ascii="メイリオ" w:hAnsi="メイリオ" w:hint="eastAsia"/>
                                <w:b/>
                                <w:sz w:val="32"/>
                                <w:szCs w:val="32"/>
                              </w:rPr>
                              <w:t>地域共生型施設の</w:t>
                            </w:r>
                            <w:r w:rsidR="00F20114">
                              <w:rPr>
                                <w:rFonts w:ascii="メイリオ" w:hAnsi="メイリオ" w:hint="eastAsia"/>
                                <w:b/>
                                <w:sz w:val="32"/>
                                <w:szCs w:val="32"/>
                              </w:rPr>
                              <w:t>建設</w:t>
                            </w:r>
                            <w:r>
                              <w:rPr>
                                <w:rFonts w:ascii="メイリオ" w:hAnsi="メイリオ" w:hint="eastAsia"/>
                                <w:b/>
                                <w:sz w:val="32"/>
                                <w:szCs w:val="32"/>
                              </w:rPr>
                              <w:t>を目指して</w:t>
                            </w:r>
                          </w:p>
                          <w:p w14:paraId="55991958" w14:textId="59704B18" w:rsidR="00F20114" w:rsidRDefault="00D316CD" w:rsidP="00F20114">
                            <w:pPr>
                              <w:spacing w:after="120" w:line="460" w:lineRule="exact"/>
                              <w:ind w:firstLineChars="200" w:firstLine="640"/>
                              <w:rPr>
                                <w:rFonts w:ascii="メイリオ" w:hAnsi="メイリオ"/>
                                <w:sz w:val="32"/>
                                <w:szCs w:val="32"/>
                              </w:rPr>
                            </w:pPr>
                            <w:r>
                              <w:rPr>
                                <w:rFonts w:ascii="メイリオ" w:hAnsi="メイリオ" w:hint="eastAsia"/>
                                <w:sz w:val="32"/>
                                <w:szCs w:val="32"/>
                              </w:rPr>
                              <w:t>厚生労働省は、少子高齢化に伴い、施設</w:t>
                            </w:r>
                            <w:r w:rsidR="00F20114">
                              <w:rPr>
                                <w:rFonts w:ascii="メイリオ" w:hAnsi="メイリオ" w:hint="eastAsia"/>
                                <w:sz w:val="32"/>
                                <w:szCs w:val="32"/>
                              </w:rPr>
                              <w:t>を</w:t>
                            </w:r>
                          </w:p>
                          <w:p w14:paraId="1C76DFDA" w14:textId="7647A1F6" w:rsidR="004D0515" w:rsidRDefault="00D316CD"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小規模から大規模</w:t>
                            </w:r>
                            <w:r w:rsidR="00F20114">
                              <w:rPr>
                                <w:rFonts w:ascii="メイリオ" w:hAnsi="メイリオ" w:hint="eastAsia"/>
                                <w:sz w:val="32"/>
                                <w:szCs w:val="32"/>
                              </w:rPr>
                              <w:t>で運営する施策転換しています。</w:t>
                            </w:r>
                          </w:p>
                          <w:p w14:paraId="351D6044" w14:textId="0B305523" w:rsidR="00F20114" w:rsidRDefault="00F20114"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 xml:space="preserve">　１００年後も継続できる法人を目指して右記の</w:t>
                            </w:r>
                          </w:p>
                          <w:p w14:paraId="7D86F7D1" w14:textId="7A6ACAE0" w:rsidR="00F20114" w:rsidRDefault="00F20114"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施設を整備していきます。又、認定</w:t>
                            </w:r>
                            <w:r>
                              <w:rPr>
                                <w:rFonts w:ascii="メイリオ" w:hAnsi="メイリオ" w:hint="eastAsia"/>
                                <w:sz w:val="32"/>
                                <w:szCs w:val="32"/>
                              </w:rPr>
                              <w:t>NPO</w:t>
                            </w:r>
                            <w:r>
                              <w:rPr>
                                <w:rFonts w:ascii="メイリオ" w:hAnsi="メイリオ" w:hint="eastAsia"/>
                                <w:sz w:val="32"/>
                                <w:szCs w:val="32"/>
                              </w:rPr>
                              <w:t>に向けた</w:t>
                            </w:r>
                          </w:p>
                          <w:p w14:paraId="641D1AC8" w14:textId="0A22F852" w:rsidR="00A904B0" w:rsidRDefault="00F20114"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取</w:t>
                            </w:r>
                            <w:r w:rsidR="00A904B0">
                              <w:rPr>
                                <w:rFonts w:ascii="メイリオ" w:hAnsi="メイリオ" w:hint="eastAsia"/>
                                <w:sz w:val="32"/>
                                <w:szCs w:val="32"/>
                              </w:rPr>
                              <w:t>り</w:t>
                            </w:r>
                            <w:r>
                              <w:rPr>
                                <w:rFonts w:ascii="メイリオ" w:hAnsi="メイリオ" w:hint="eastAsia"/>
                                <w:sz w:val="32"/>
                                <w:szCs w:val="32"/>
                              </w:rPr>
                              <w:t>組みをしていきま</w:t>
                            </w:r>
                            <w:r w:rsidR="00A904B0">
                              <w:rPr>
                                <w:rFonts w:ascii="メイリオ" w:hAnsi="メイリオ" w:hint="eastAsia"/>
                                <w:sz w:val="32"/>
                                <w:szCs w:val="32"/>
                              </w:rPr>
                              <w:t>すので、施設建設</w:t>
                            </w:r>
                            <w:r w:rsidR="00DF4FFF">
                              <w:rPr>
                                <w:rFonts w:ascii="メイリオ" w:hAnsi="メイリオ" w:hint="eastAsia"/>
                                <w:sz w:val="32"/>
                                <w:szCs w:val="32"/>
                              </w:rPr>
                              <w:t>へ</w:t>
                            </w:r>
                            <w:r w:rsidR="00A904B0">
                              <w:rPr>
                                <w:rFonts w:ascii="メイリオ" w:hAnsi="メイリオ" w:hint="eastAsia"/>
                                <w:sz w:val="32"/>
                                <w:szCs w:val="32"/>
                              </w:rPr>
                              <w:t>の</w:t>
                            </w:r>
                            <w:r>
                              <w:rPr>
                                <w:rFonts w:ascii="メイリオ" w:hAnsi="メイリオ" w:hint="eastAsia"/>
                                <w:sz w:val="32"/>
                                <w:szCs w:val="32"/>
                              </w:rPr>
                              <w:t>寄付</w:t>
                            </w:r>
                          </w:p>
                          <w:p w14:paraId="29351589" w14:textId="0F4E197B" w:rsidR="00C97011" w:rsidRPr="00BA4E69" w:rsidRDefault="00F20114" w:rsidP="00A904B0">
                            <w:pPr>
                              <w:spacing w:after="120" w:line="460" w:lineRule="exact"/>
                              <w:ind w:firstLineChars="100" w:firstLine="320"/>
                              <w:rPr>
                                <w:rFonts w:ascii="メイリオ" w:hAnsi="メイリオ"/>
                                <w:sz w:val="32"/>
                                <w:szCs w:val="32"/>
                              </w:rPr>
                            </w:pPr>
                            <w:r>
                              <w:rPr>
                                <w:rFonts w:ascii="メイリオ" w:hAnsi="メイリオ" w:hint="eastAsia"/>
                                <w:sz w:val="32"/>
                                <w:szCs w:val="32"/>
                              </w:rPr>
                              <w:t>を皆様にお願い</w:t>
                            </w:r>
                            <w:r w:rsidR="00A904B0">
                              <w:rPr>
                                <w:rFonts w:ascii="メイリオ" w:hAnsi="メイリオ" w:hint="eastAsia"/>
                                <w:sz w:val="32"/>
                                <w:szCs w:val="32"/>
                              </w:rPr>
                              <w:t xml:space="preserve">申し上げます。　　　　　　　　　　　　</w:t>
                            </w:r>
                            <w:r>
                              <w:rPr>
                                <w:rFonts w:ascii="メイリオ" w:hAnsi="メイリオ" w:hint="eastAsia"/>
                                <w:sz w:val="32"/>
                                <w:szCs w:val="32"/>
                              </w:rPr>
                              <w:t xml:space="preserve">　</w:t>
                            </w:r>
                            <w:r w:rsidR="004D0515">
                              <w:rPr>
                                <w:rFonts w:ascii="メイリオ" w:hAnsi="メイリオ"/>
                                <w:noProof/>
                                <w:sz w:val="32"/>
                                <w:szCs w:val="32"/>
                              </w:rPr>
                              <w:drawing>
                                <wp:inline distT="0" distB="0" distL="0" distR="0" wp14:anchorId="1FEE0EF9" wp14:editId="41FEAF8E">
                                  <wp:extent cx="2762250" cy="2515870"/>
                                  <wp:effectExtent l="0" t="0" r="0" b="0"/>
                                  <wp:docPr id="38" name="図 38"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ダイアグラム, 設計図&#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809878" cy="2559250"/>
                                          </a:xfrm>
                                          <a:prstGeom prst="rect">
                                            <a:avLst/>
                                          </a:prstGeom>
                                        </pic:spPr>
                                      </pic:pic>
                                    </a:graphicData>
                                  </a:graphic>
                                </wp:inline>
                              </w:drawing>
                            </w:r>
                          </w:p>
                          <w:p w14:paraId="128D1A57" w14:textId="77777777" w:rsidR="00BA4E69" w:rsidRPr="00BA4E69" w:rsidRDefault="00BA4E69" w:rsidP="00BA4E69">
                            <w:pPr>
                              <w:spacing w:line="460" w:lineRule="exact"/>
                              <w:jc w:val="right"/>
                              <w:rPr>
                                <w:rFonts w:ascii="メイリオ" w:hAnsi="メイリオ"/>
                                <w:sz w:val="32"/>
                                <w:szCs w:val="32"/>
                              </w:rPr>
                            </w:pPr>
                            <w:r w:rsidRPr="00BA4E69">
                              <w:rPr>
                                <w:rFonts w:ascii="メイリオ" w:hAnsi="メイリオ" w:hint="eastAsia"/>
                                <w:sz w:val="32"/>
                                <w:szCs w:val="32"/>
                              </w:rPr>
                              <w:t>特定非営利活動</w:t>
                            </w:r>
                            <w:proofErr w:type="gramStart"/>
                            <w:r w:rsidRPr="00BA4E69">
                              <w:rPr>
                                <w:rFonts w:ascii="メイリオ" w:hAnsi="メイリオ" w:hint="eastAsia"/>
                                <w:sz w:val="32"/>
                                <w:szCs w:val="32"/>
                              </w:rPr>
                              <w:t>わごころ</w:t>
                            </w:r>
                            <w:proofErr w:type="gramEnd"/>
                            <w:r w:rsidRPr="00BA4E69">
                              <w:rPr>
                                <w:rFonts w:ascii="メイリオ" w:hAnsi="メイリオ" w:hint="eastAsia"/>
                                <w:sz w:val="32"/>
                                <w:szCs w:val="32"/>
                              </w:rPr>
                              <w:t xml:space="preserve">　理事長　吉田　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28718" id="テキスト ボックス 5" o:spid="_x0000_s1035" type="#_x0000_t202" style="position:absolute;margin-left:605pt;margin-top:17.45pt;width:564.1pt;height:35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" filled="f" stroked="f">
                <v:textbox inset="0,0,0,0">
                  <w:txbxContent>
                    <w:p w14:paraId="5D899D34" w14:textId="23F35325" w:rsidR="00BA4E69" w:rsidRPr="001C3822" w:rsidRDefault="00BA4E69" w:rsidP="00BA4E69">
                      <w:pPr>
                        <w:rPr>
                          <w:rFonts w:ascii="メイリオ" w:hAnsi="メイリオ"/>
                        </w:rPr>
                      </w:pPr>
                      <w:r>
                        <w:rPr>
                          <w:noProof/>
                        </w:rPr>
                        <w:drawing>
                          <wp:inline distT="0" distB="0" distL="0" distR="0" wp14:anchorId="6836AD04" wp14:editId="149855A9">
                            <wp:extent cx="1333500" cy="1143000"/>
                            <wp:effectExtent l="0" t="0" r="0" b="0"/>
                            <wp:docPr id="44" name="図 4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アイコ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a:noFill/>
                                    </a:ln>
                                  </pic:spPr>
                                </pic:pic>
                              </a:graphicData>
                            </a:graphic>
                          </wp:inline>
                        </w:drawing>
                      </w:r>
                    </w:p>
                    <w:p w14:paraId="0360C03E" w14:textId="74B46439" w:rsidR="00BA4E69" w:rsidRPr="00BA4E69" w:rsidRDefault="004D0515" w:rsidP="00DF4FFF">
                      <w:pPr>
                        <w:spacing w:afterLines="50" w:after="120" w:line="240" w:lineRule="auto"/>
                        <w:ind w:firstLineChars="300" w:firstLine="960"/>
                        <w:rPr>
                          <w:rFonts w:ascii="メイリオ" w:hAnsi="メイリオ"/>
                          <w:sz w:val="32"/>
                          <w:szCs w:val="32"/>
                        </w:rPr>
                      </w:pPr>
                      <w:r>
                        <w:rPr>
                          <w:rFonts w:ascii="メイリオ" w:hAnsi="メイリオ" w:hint="eastAsia"/>
                          <w:b/>
                          <w:sz w:val="32"/>
                          <w:szCs w:val="32"/>
                        </w:rPr>
                        <w:t>地域共生型施設の</w:t>
                      </w:r>
                      <w:r w:rsidR="00F20114">
                        <w:rPr>
                          <w:rFonts w:ascii="メイリオ" w:hAnsi="メイリオ" w:hint="eastAsia"/>
                          <w:b/>
                          <w:sz w:val="32"/>
                          <w:szCs w:val="32"/>
                        </w:rPr>
                        <w:t>建設</w:t>
                      </w:r>
                      <w:r>
                        <w:rPr>
                          <w:rFonts w:ascii="メイリオ" w:hAnsi="メイリオ" w:hint="eastAsia"/>
                          <w:b/>
                          <w:sz w:val="32"/>
                          <w:szCs w:val="32"/>
                        </w:rPr>
                        <w:t>を目指して</w:t>
                      </w:r>
                    </w:p>
                    <w:p w14:paraId="55991958" w14:textId="59704B18" w:rsidR="00F20114" w:rsidRDefault="00D316CD" w:rsidP="00F20114">
                      <w:pPr>
                        <w:spacing w:after="120" w:line="460" w:lineRule="exact"/>
                        <w:ind w:firstLineChars="200" w:firstLine="640"/>
                        <w:rPr>
                          <w:rFonts w:ascii="メイリオ" w:hAnsi="メイリオ"/>
                          <w:sz w:val="32"/>
                          <w:szCs w:val="32"/>
                        </w:rPr>
                      </w:pPr>
                      <w:r>
                        <w:rPr>
                          <w:rFonts w:ascii="メイリオ" w:hAnsi="メイリオ" w:hint="eastAsia"/>
                          <w:sz w:val="32"/>
                          <w:szCs w:val="32"/>
                        </w:rPr>
                        <w:t>厚生労働省は、少子高齢化に伴い、施設</w:t>
                      </w:r>
                      <w:r w:rsidR="00F20114">
                        <w:rPr>
                          <w:rFonts w:ascii="メイリオ" w:hAnsi="メイリオ" w:hint="eastAsia"/>
                          <w:sz w:val="32"/>
                          <w:szCs w:val="32"/>
                        </w:rPr>
                        <w:t>を</w:t>
                      </w:r>
                    </w:p>
                    <w:p w14:paraId="1C76DFDA" w14:textId="7647A1F6" w:rsidR="004D0515" w:rsidRDefault="00D316CD"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小規模から大規模</w:t>
                      </w:r>
                      <w:r w:rsidR="00F20114">
                        <w:rPr>
                          <w:rFonts w:ascii="メイリオ" w:hAnsi="メイリオ" w:hint="eastAsia"/>
                          <w:sz w:val="32"/>
                          <w:szCs w:val="32"/>
                        </w:rPr>
                        <w:t>で運営する施策転換しています。</w:t>
                      </w:r>
                    </w:p>
                    <w:p w14:paraId="351D6044" w14:textId="0B305523" w:rsidR="00F20114" w:rsidRDefault="00F20114"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 xml:space="preserve">　１００年後も継続できる法人を目指して右記の</w:t>
                      </w:r>
                    </w:p>
                    <w:p w14:paraId="7D86F7D1" w14:textId="7A6ACAE0" w:rsidR="00F20114" w:rsidRDefault="00F20114"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施設を整備していきます。又、認定</w:t>
                      </w:r>
                      <w:r>
                        <w:rPr>
                          <w:rFonts w:ascii="メイリオ" w:hAnsi="メイリオ" w:hint="eastAsia"/>
                          <w:sz w:val="32"/>
                          <w:szCs w:val="32"/>
                        </w:rPr>
                        <w:t>NPO</w:t>
                      </w:r>
                      <w:r>
                        <w:rPr>
                          <w:rFonts w:ascii="メイリオ" w:hAnsi="メイリオ" w:hint="eastAsia"/>
                          <w:sz w:val="32"/>
                          <w:szCs w:val="32"/>
                        </w:rPr>
                        <w:t>に向けた</w:t>
                      </w:r>
                    </w:p>
                    <w:p w14:paraId="641D1AC8" w14:textId="0A22F852" w:rsidR="00A904B0" w:rsidRDefault="00F20114" w:rsidP="00F20114">
                      <w:pPr>
                        <w:spacing w:after="120" w:line="460" w:lineRule="exact"/>
                        <w:ind w:firstLineChars="100" w:firstLine="320"/>
                        <w:rPr>
                          <w:rFonts w:ascii="メイリオ" w:hAnsi="メイリオ"/>
                          <w:sz w:val="32"/>
                          <w:szCs w:val="32"/>
                        </w:rPr>
                      </w:pPr>
                      <w:r>
                        <w:rPr>
                          <w:rFonts w:ascii="メイリオ" w:hAnsi="メイリオ" w:hint="eastAsia"/>
                          <w:sz w:val="32"/>
                          <w:szCs w:val="32"/>
                        </w:rPr>
                        <w:t>取</w:t>
                      </w:r>
                      <w:r w:rsidR="00A904B0">
                        <w:rPr>
                          <w:rFonts w:ascii="メイリオ" w:hAnsi="メイリオ" w:hint="eastAsia"/>
                          <w:sz w:val="32"/>
                          <w:szCs w:val="32"/>
                        </w:rPr>
                        <w:t>り</w:t>
                      </w:r>
                      <w:r>
                        <w:rPr>
                          <w:rFonts w:ascii="メイリオ" w:hAnsi="メイリオ" w:hint="eastAsia"/>
                          <w:sz w:val="32"/>
                          <w:szCs w:val="32"/>
                        </w:rPr>
                        <w:t>組みをしていきま</w:t>
                      </w:r>
                      <w:r w:rsidR="00A904B0">
                        <w:rPr>
                          <w:rFonts w:ascii="メイリオ" w:hAnsi="メイリオ" w:hint="eastAsia"/>
                          <w:sz w:val="32"/>
                          <w:szCs w:val="32"/>
                        </w:rPr>
                        <w:t>すので、施設建設</w:t>
                      </w:r>
                      <w:r w:rsidR="00DF4FFF">
                        <w:rPr>
                          <w:rFonts w:ascii="メイリオ" w:hAnsi="メイリオ" w:hint="eastAsia"/>
                          <w:sz w:val="32"/>
                          <w:szCs w:val="32"/>
                        </w:rPr>
                        <w:t>へ</w:t>
                      </w:r>
                      <w:r w:rsidR="00A904B0">
                        <w:rPr>
                          <w:rFonts w:ascii="メイリオ" w:hAnsi="メイリオ" w:hint="eastAsia"/>
                          <w:sz w:val="32"/>
                          <w:szCs w:val="32"/>
                        </w:rPr>
                        <w:t>の</w:t>
                      </w:r>
                      <w:r>
                        <w:rPr>
                          <w:rFonts w:ascii="メイリオ" w:hAnsi="メイリオ" w:hint="eastAsia"/>
                          <w:sz w:val="32"/>
                          <w:szCs w:val="32"/>
                        </w:rPr>
                        <w:t>寄付</w:t>
                      </w:r>
                    </w:p>
                    <w:p w14:paraId="29351589" w14:textId="0F4E197B" w:rsidR="00C97011" w:rsidRPr="00BA4E69" w:rsidRDefault="00F20114" w:rsidP="00A904B0">
                      <w:pPr>
                        <w:spacing w:after="120" w:line="460" w:lineRule="exact"/>
                        <w:ind w:firstLineChars="100" w:firstLine="320"/>
                        <w:rPr>
                          <w:rFonts w:ascii="メイリオ" w:hAnsi="メイリオ"/>
                          <w:sz w:val="32"/>
                          <w:szCs w:val="32"/>
                        </w:rPr>
                      </w:pPr>
                      <w:r>
                        <w:rPr>
                          <w:rFonts w:ascii="メイリオ" w:hAnsi="メイリオ" w:hint="eastAsia"/>
                          <w:sz w:val="32"/>
                          <w:szCs w:val="32"/>
                        </w:rPr>
                        <w:t>を皆様にお願い</w:t>
                      </w:r>
                      <w:r w:rsidR="00A904B0">
                        <w:rPr>
                          <w:rFonts w:ascii="メイリオ" w:hAnsi="メイリオ" w:hint="eastAsia"/>
                          <w:sz w:val="32"/>
                          <w:szCs w:val="32"/>
                        </w:rPr>
                        <w:t xml:space="preserve">申し上げます。　　　　　　　　　　　　</w:t>
                      </w:r>
                      <w:r>
                        <w:rPr>
                          <w:rFonts w:ascii="メイリオ" w:hAnsi="メイリオ" w:hint="eastAsia"/>
                          <w:sz w:val="32"/>
                          <w:szCs w:val="32"/>
                        </w:rPr>
                        <w:t xml:space="preserve">　</w:t>
                      </w:r>
                      <w:r w:rsidR="004D0515">
                        <w:rPr>
                          <w:rFonts w:ascii="メイリオ" w:hAnsi="メイリオ"/>
                          <w:noProof/>
                          <w:sz w:val="32"/>
                          <w:szCs w:val="32"/>
                        </w:rPr>
                        <w:drawing>
                          <wp:inline distT="0" distB="0" distL="0" distR="0" wp14:anchorId="1FEE0EF9" wp14:editId="41FEAF8E">
                            <wp:extent cx="2762250" cy="2515870"/>
                            <wp:effectExtent l="0" t="0" r="0" b="0"/>
                            <wp:docPr id="38" name="図 38"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ダイアグラム, 設計図&#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809878" cy="2559250"/>
                                    </a:xfrm>
                                    <a:prstGeom prst="rect">
                                      <a:avLst/>
                                    </a:prstGeom>
                                  </pic:spPr>
                                </pic:pic>
                              </a:graphicData>
                            </a:graphic>
                          </wp:inline>
                        </w:drawing>
                      </w:r>
                    </w:p>
                    <w:p w14:paraId="128D1A57" w14:textId="77777777" w:rsidR="00BA4E69" w:rsidRPr="00BA4E69" w:rsidRDefault="00BA4E69" w:rsidP="00BA4E69">
                      <w:pPr>
                        <w:spacing w:line="460" w:lineRule="exact"/>
                        <w:jc w:val="right"/>
                        <w:rPr>
                          <w:rFonts w:ascii="メイリオ" w:hAnsi="メイリオ"/>
                          <w:sz w:val="32"/>
                          <w:szCs w:val="32"/>
                        </w:rPr>
                      </w:pPr>
                      <w:r w:rsidRPr="00BA4E69">
                        <w:rPr>
                          <w:rFonts w:ascii="メイリオ" w:hAnsi="メイリオ" w:hint="eastAsia"/>
                          <w:sz w:val="32"/>
                          <w:szCs w:val="32"/>
                        </w:rPr>
                        <w:t>特定非営利活動</w:t>
                      </w:r>
                      <w:proofErr w:type="gramStart"/>
                      <w:r w:rsidRPr="00BA4E69">
                        <w:rPr>
                          <w:rFonts w:ascii="メイリオ" w:hAnsi="メイリオ" w:hint="eastAsia"/>
                          <w:sz w:val="32"/>
                          <w:szCs w:val="32"/>
                        </w:rPr>
                        <w:t>わごころ</w:t>
                      </w:r>
                      <w:proofErr w:type="gramEnd"/>
                      <w:r w:rsidRPr="00BA4E69">
                        <w:rPr>
                          <w:rFonts w:ascii="メイリオ" w:hAnsi="メイリオ" w:hint="eastAsia"/>
                          <w:sz w:val="32"/>
                          <w:szCs w:val="32"/>
                        </w:rPr>
                        <w:t xml:space="preserve">　理事長　吉田　充</w:t>
                      </w:r>
                    </w:p>
                  </w:txbxContent>
                </v:textbox>
                <w10:wrap anchorx="page"/>
              </v:shape>
            </w:pict>
          </mc:Fallback>
        </mc:AlternateContent>
      </w:r>
      <w:r w:rsidR="00DD752B">
        <w:rPr>
          <w:noProof/>
        </w:rPr>
        <mc:AlternateContent>
          <mc:Choice Requires="wps">
            <w:drawing>
              <wp:anchor distT="0" distB="0" distL="114300" distR="114300" simplePos="0" relativeHeight="251663360" behindDoc="0" locked="0" layoutInCell="1" allowOverlap="1" wp14:anchorId="60F5F25E" wp14:editId="42F7CC69">
                <wp:simplePos x="0" y="0"/>
                <wp:positionH relativeFrom="column">
                  <wp:posOffset>6512242</wp:posOffset>
                </wp:positionH>
                <wp:positionV relativeFrom="paragraph">
                  <wp:posOffset>46564</wp:posOffset>
                </wp:positionV>
                <wp:extent cx="3590925" cy="1085850"/>
                <wp:effectExtent l="985838" t="0" r="728662" b="0"/>
                <wp:wrapNone/>
                <wp:docPr id="26" name="長方形 35"/>
                <wp:cNvGraphicFramePr/>
                <a:graphic xmlns:a="http://schemas.openxmlformats.org/drawingml/2006/main">
                  <a:graphicData uri="http://schemas.microsoft.com/office/word/2010/wordprocessingShape">
                    <wps:wsp>
                      <wps:cNvSpPr/>
                      <wps:spPr>
                        <a:xfrm rot="2967587">
                          <a:off x="0" y="0"/>
                          <a:ext cx="3590925" cy="108585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5759" id="長方形 35" o:spid="_x0000_s1026" style="position:absolute;left:0;text-align:left;margin-left:512.75pt;margin-top:3.65pt;width:282.75pt;height:85.5pt;rotation:32413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686,49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" path="m,c1112955,194733,2048110,541867,3313465,1612900v4233,1096019,-4233,2268239,,3364258l,4977158,,xe" fillcolor="white [3212]" stroked="f" strokeweight="2pt">
                <v:path arrowok="t" o:connecttype="custom" o:connectlocs="0,0;3589602,351881;3589602,1085850;0,1085850;0,0" o:connectangles="0,0,0,0,0"/>
              </v:shape>
            </w:pict>
          </mc:Fallback>
        </mc:AlternateContent>
      </w:r>
      <w:r w:rsidR="004A7E87">
        <w:tab/>
      </w:r>
    </w:p>
    <w:p w14:paraId="3E49BDB6" w14:textId="329D47EA" w:rsidR="007B76DD" w:rsidRPr="007B76DD" w:rsidRDefault="007B76DD" w:rsidP="007B76DD"/>
    <w:p w14:paraId="479C6A49" w14:textId="239AA4ED" w:rsidR="007B76DD" w:rsidRPr="007B76DD" w:rsidRDefault="007B76DD" w:rsidP="007B76DD"/>
    <w:p w14:paraId="42B86F05" w14:textId="5A331981" w:rsidR="007B76DD" w:rsidRPr="007B76DD" w:rsidRDefault="007B76DD" w:rsidP="007B76DD"/>
    <w:p w14:paraId="50C2A3E2" w14:textId="3185B90B" w:rsidR="007B76DD" w:rsidRPr="007B76DD" w:rsidRDefault="00A65955" w:rsidP="007B76DD">
      <w:r>
        <w:rPr>
          <w:noProof/>
        </w:rPr>
        <mc:AlternateContent>
          <mc:Choice Requires="wps">
            <w:drawing>
              <wp:anchor distT="0" distB="0" distL="114300" distR="114300" simplePos="0" relativeHeight="251678720" behindDoc="0" locked="0" layoutInCell="1" allowOverlap="1" wp14:anchorId="512CAE8B" wp14:editId="3769C072">
                <wp:simplePos x="0" y="0"/>
                <wp:positionH relativeFrom="margin">
                  <wp:posOffset>170121</wp:posOffset>
                </wp:positionH>
                <wp:positionV relativeFrom="paragraph">
                  <wp:posOffset>61300</wp:posOffset>
                </wp:positionV>
                <wp:extent cx="6134986" cy="1979251"/>
                <wp:effectExtent l="0" t="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986" cy="1979251"/>
                        </a:xfrm>
                        <a:prstGeom prst="rect">
                          <a:avLst/>
                        </a:prstGeom>
                        <a:noFill/>
                        <a:ln w="6350">
                          <a:noFill/>
                        </a:ln>
                      </wps:spPr>
                      <wps:txbx>
                        <w:txbxContent>
                          <w:p w14:paraId="782DAA08" w14:textId="77777777" w:rsidR="00BA4E69" w:rsidRPr="008F27CE" w:rsidRDefault="00BA4E69" w:rsidP="00BA4E69">
                            <w:pPr>
                              <w:spacing w:line="400" w:lineRule="exact"/>
                              <w:ind w:firstLineChars="100" w:firstLine="320"/>
                              <w:rPr>
                                <w:color w:val="320F14"/>
                                <w:sz w:val="32"/>
                                <w:szCs w:val="32"/>
                              </w:rPr>
                            </w:pPr>
                            <w:r w:rsidRPr="008F27CE">
                              <w:rPr>
                                <w:rFonts w:hint="eastAsia"/>
                                <w:color w:val="320F14"/>
                                <w:sz w:val="32"/>
                                <w:szCs w:val="32"/>
                              </w:rPr>
                              <w:t>編集後記</w:t>
                            </w:r>
                          </w:p>
                          <w:p w14:paraId="0F335776" w14:textId="0B155EC2" w:rsidR="008F27CE" w:rsidRPr="00BA4E69" w:rsidRDefault="00B0052E" w:rsidP="00B0052E">
                            <w:pPr>
                              <w:spacing w:after="0" w:line="440" w:lineRule="exact"/>
                              <w:ind w:firstLineChars="100" w:firstLine="320"/>
                              <w:rPr>
                                <w:sz w:val="32"/>
                                <w:szCs w:val="32"/>
                              </w:rPr>
                            </w:pPr>
                            <w:r>
                              <w:rPr>
                                <w:rFonts w:hint="eastAsia"/>
                                <w:sz w:val="32"/>
                                <w:szCs w:val="32"/>
                              </w:rPr>
                              <w:t>今号では広報委員の写真をイラスト風にして掲載してみました。特集では地域共生社会につながる個々のエピソードを</w:t>
                            </w:r>
                            <w:r w:rsidR="00451128">
                              <w:rPr>
                                <w:rFonts w:hint="eastAsia"/>
                                <w:sz w:val="32"/>
                                <w:szCs w:val="32"/>
                              </w:rPr>
                              <w:t>多くある中から２つ</w:t>
                            </w:r>
                            <w:r>
                              <w:rPr>
                                <w:rFonts w:hint="eastAsia"/>
                                <w:sz w:val="32"/>
                                <w:szCs w:val="32"/>
                              </w:rPr>
                              <w:t>紹介しました。昨年は１度のみの発行となった</w:t>
                            </w:r>
                            <w:proofErr w:type="gramStart"/>
                            <w:r>
                              <w:rPr>
                                <w:rFonts w:hint="eastAsia"/>
                                <w:sz w:val="32"/>
                                <w:szCs w:val="32"/>
                              </w:rPr>
                              <w:t>わごころ</w:t>
                            </w:r>
                            <w:proofErr w:type="gramEnd"/>
                            <w:r>
                              <w:rPr>
                                <w:rFonts w:hint="eastAsia"/>
                                <w:sz w:val="32"/>
                                <w:szCs w:val="32"/>
                              </w:rPr>
                              <w:t>通信ですが、今年は秋号の発行を予定しています。</w:t>
                            </w:r>
                          </w:p>
                          <w:p w14:paraId="74027B16" w14:textId="77777777" w:rsidR="00BA4E69" w:rsidRPr="00BA4E69" w:rsidRDefault="00BA4E69" w:rsidP="00BA4E69">
                            <w:pPr>
                              <w:spacing w:after="0" w:line="0" w:lineRule="atLeast"/>
                              <w:jc w:val="center"/>
                              <w:rPr>
                                <w:sz w:val="32"/>
                                <w:szCs w:val="32"/>
                              </w:rPr>
                            </w:pPr>
                            <w:r w:rsidRPr="00BA4E69">
                              <w:rPr>
                                <w:rFonts w:hint="eastAsia"/>
                                <w:sz w:val="32"/>
                                <w:szCs w:val="32"/>
                              </w:rPr>
                              <w:t xml:space="preserve">　　　　　　　　　　　　　広報委員長　田川　拓也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CAE8B" id="テキスト ボックス 7" o:spid="_x0000_s1036" type="#_x0000_t202" style="position:absolute;margin-left:13.4pt;margin-top:4.85pt;width:483.05pt;height:155.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" filled="f" stroked="f" strokeweight=".5pt">
                <v:textbox>
                  <w:txbxContent>
                    <w:p w14:paraId="782DAA08" w14:textId="77777777" w:rsidR="00BA4E69" w:rsidRPr="008F27CE" w:rsidRDefault="00BA4E69" w:rsidP="00BA4E69">
                      <w:pPr>
                        <w:spacing w:line="400" w:lineRule="exact"/>
                        <w:ind w:firstLineChars="100" w:firstLine="320"/>
                        <w:rPr>
                          <w:color w:val="320F14"/>
                          <w:sz w:val="32"/>
                          <w:szCs w:val="32"/>
                        </w:rPr>
                      </w:pPr>
                      <w:r w:rsidRPr="008F27CE">
                        <w:rPr>
                          <w:rFonts w:hint="eastAsia"/>
                          <w:color w:val="320F14"/>
                          <w:sz w:val="32"/>
                          <w:szCs w:val="32"/>
                        </w:rPr>
                        <w:t>編集後記</w:t>
                      </w:r>
                    </w:p>
                    <w:p w14:paraId="0F335776" w14:textId="0B155EC2" w:rsidR="008F27CE" w:rsidRPr="00BA4E69" w:rsidRDefault="00B0052E" w:rsidP="00B0052E">
                      <w:pPr>
                        <w:spacing w:after="0" w:line="440" w:lineRule="exact"/>
                        <w:ind w:firstLineChars="100" w:firstLine="320"/>
                        <w:rPr>
                          <w:sz w:val="32"/>
                          <w:szCs w:val="32"/>
                        </w:rPr>
                      </w:pPr>
                      <w:r>
                        <w:rPr>
                          <w:rFonts w:hint="eastAsia"/>
                          <w:sz w:val="32"/>
                          <w:szCs w:val="32"/>
                        </w:rPr>
                        <w:t>今号では広報委員の写真をイラスト風にして掲載してみました。特集では地域共生社会につながる個々のエピソードを</w:t>
                      </w:r>
                      <w:r w:rsidR="00451128">
                        <w:rPr>
                          <w:rFonts w:hint="eastAsia"/>
                          <w:sz w:val="32"/>
                          <w:szCs w:val="32"/>
                        </w:rPr>
                        <w:t>多くある中から２つ</w:t>
                      </w:r>
                      <w:r>
                        <w:rPr>
                          <w:rFonts w:hint="eastAsia"/>
                          <w:sz w:val="32"/>
                          <w:szCs w:val="32"/>
                        </w:rPr>
                        <w:t>紹介しました。昨年は１度のみの発行となった</w:t>
                      </w:r>
                      <w:proofErr w:type="gramStart"/>
                      <w:r>
                        <w:rPr>
                          <w:rFonts w:hint="eastAsia"/>
                          <w:sz w:val="32"/>
                          <w:szCs w:val="32"/>
                        </w:rPr>
                        <w:t>わごころ</w:t>
                      </w:r>
                      <w:proofErr w:type="gramEnd"/>
                      <w:r>
                        <w:rPr>
                          <w:rFonts w:hint="eastAsia"/>
                          <w:sz w:val="32"/>
                          <w:szCs w:val="32"/>
                        </w:rPr>
                        <w:t>通信ですが、今年は秋号の発行を予定しています。</w:t>
                      </w:r>
                    </w:p>
                    <w:p w14:paraId="74027B16" w14:textId="77777777" w:rsidR="00BA4E69" w:rsidRPr="00BA4E69" w:rsidRDefault="00BA4E69" w:rsidP="00BA4E69">
                      <w:pPr>
                        <w:spacing w:after="0" w:line="0" w:lineRule="atLeast"/>
                        <w:jc w:val="center"/>
                        <w:rPr>
                          <w:sz w:val="32"/>
                          <w:szCs w:val="32"/>
                        </w:rPr>
                      </w:pPr>
                      <w:r w:rsidRPr="00BA4E69">
                        <w:rPr>
                          <w:rFonts w:hint="eastAsia"/>
                          <w:sz w:val="32"/>
                          <w:szCs w:val="32"/>
                        </w:rPr>
                        <w:t xml:space="preserve">　　　　　　　　　　　　　広報委員長　田川　拓也</w:t>
                      </w:r>
                    </w:p>
                  </w:txbxContent>
                </v:textbox>
                <w10:wrap anchorx="margin"/>
              </v:shape>
            </w:pict>
          </mc:Fallback>
        </mc:AlternateContent>
      </w:r>
    </w:p>
    <w:p w14:paraId="2605DC7D" w14:textId="452F4FE8" w:rsidR="007B76DD" w:rsidRPr="007B76DD" w:rsidRDefault="007B76DD" w:rsidP="007B76DD"/>
    <w:p w14:paraId="72D0DE2D" w14:textId="6F738147" w:rsidR="007B76DD" w:rsidRPr="007B76DD" w:rsidRDefault="007B76DD" w:rsidP="007B76DD"/>
    <w:p w14:paraId="59C579CC" w14:textId="27A57723" w:rsidR="007B76DD" w:rsidRPr="007B76DD" w:rsidRDefault="007B76DD" w:rsidP="007B76DD"/>
    <w:p w14:paraId="2EDBA820" w14:textId="7823ED34" w:rsidR="00491B97" w:rsidRDefault="00491B97">
      <w:pPr>
        <w:sectPr w:rsidR="00491B97" w:rsidSect="00867BD4">
          <w:headerReference w:type="default" r:id="rId14"/>
          <w:headerReference w:type="first" r:id="rId15"/>
          <w:footerReference w:type="first" r:id="rId16"/>
          <w:pgSz w:w="23811" w:h="16838" w:orient="landscape" w:code="8"/>
          <w:pgMar w:top="1440" w:right="1440" w:bottom="1440" w:left="1440" w:header="720" w:footer="862" w:gutter="0"/>
          <w:cols w:space="720"/>
          <w:docGrid w:linePitch="360"/>
        </w:sectPr>
      </w:pPr>
      <w:r>
        <w:rPr>
          <w:noProof/>
        </w:rPr>
        <mc:AlternateContent>
          <mc:Choice Requires="wps">
            <w:drawing>
              <wp:anchor distT="0" distB="0" distL="114300" distR="114300" simplePos="0" relativeHeight="251682816" behindDoc="0" locked="0" layoutInCell="1" allowOverlap="1" wp14:anchorId="60BDA535" wp14:editId="154FCE24">
                <wp:simplePos x="0" y="0"/>
                <wp:positionH relativeFrom="margin">
                  <wp:align>left</wp:align>
                </wp:positionH>
                <wp:positionV relativeFrom="paragraph">
                  <wp:posOffset>147364</wp:posOffset>
                </wp:positionV>
                <wp:extent cx="6652895" cy="91440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2895" cy="914400"/>
                        </a:xfrm>
                        <a:prstGeom prst="rect">
                          <a:avLst/>
                        </a:prstGeom>
                        <a:noFill/>
                        <a:ln w="6350">
                          <a:noFill/>
                        </a:ln>
                      </wps:spPr>
                      <wps:txbx>
                        <w:txbxContent>
                          <w:p w14:paraId="59E75322" w14:textId="77777777" w:rsidR="00A36CE6" w:rsidRDefault="00A36CE6" w:rsidP="00A36CE6">
                            <w:pPr>
                              <w:pStyle w:val="af2"/>
                              <w:spacing w:line="560" w:lineRule="exact"/>
                              <w:rPr>
                                <w:b/>
                                <w:bCs/>
                                <w:color w:val="CC3300"/>
                                <w:sz w:val="40"/>
                                <w:szCs w:val="40"/>
                              </w:rPr>
                            </w:pPr>
                            <w:r w:rsidRPr="0080675F">
                              <w:rPr>
                                <w:rFonts w:hint="eastAsia"/>
                                <w:b/>
                                <w:bCs/>
                                <w:color w:val="CC3300"/>
                                <w:sz w:val="40"/>
                                <w:szCs w:val="40"/>
                              </w:rPr>
                              <w:t>介護職員・看護職員募集中。</w:t>
                            </w:r>
                          </w:p>
                          <w:p w14:paraId="1A6D1A8B" w14:textId="77777777" w:rsidR="00A36CE6" w:rsidRPr="0080675F" w:rsidRDefault="00A36CE6" w:rsidP="00A36CE6">
                            <w:pPr>
                              <w:pStyle w:val="af2"/>
                              <w:spacing w:line="500" w:lineRule="exact"/>
                              <w:rPr>
                                <w:b/>
                                <w:bCs/>
                                <w:color w:val="CC3300"/>
                                <w:sz w:val="40"/>
                                <w:szCs w:val="40"/>
                              </w:rPr>
                            </w:pPr>
                            <w:r>
                              <w:rPr>
                                <w:rFonts w:hint="eastAsia"/>
                                <w:b/>
                                <w:bCs/>
                                <w:color w:val="CC3300"/>
                                <w:sz w:val="40"/>
                                <w:szCs w:val="40"/>
                              </w:rPr>
                              <w:t>仲間</w:t>
                            </w:r>
                            <w:r w:rsidRPr="0080675F">
                              <w:rPr>
                                <w:rFonts w:hint="eastAsia"/>
                                <w:b/>
                                <w:bCs/>
                                <w:color w:val="CC3300"/>
                                <w:sz w:val="40"/>
                                <w:szCs w:val="40"/>
                              </w:rPr>
                              <w:t>に加わって下さる方、お気軽にお問い合わせください。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A535" id="テキスト ボックス 24" o:spid="_x0000_s1037" type="#_x0000_t202" style="position:absolute;margin-left:0;margin-top:11.6pt;width:523.85pt;height:1in;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" filled="f" stroked="f" strokeweight=".5pt">
                <v:textbox>
                  <w:txbxContent>
                    <w:p w14:paraId="59E75322" w14:textId="77777777" w:rsidR="00A36CE6" w:rsidRDefault="00A36CE6" w:rsidP="00A36CE6">
                      <w:pPr>
                        <w:pStyle w:val="af2"/>
                        <w:spacing w:line="560" w:lineRule="exact"/>
                        <w:rPr>
                          <w:b/>
                          <w:bCs/>
                          <w:color w:val="CC3300"/>
                          <w:sz w:val="40"/>
                          <w:szCs w:val="40"/>
                        </w:rPr>
                      </w:pPr>
                      <w:r w:rsidRPr="0080675F">
                        <w:rPr>
                          <w:rFonts w:hint="eastAsia"/>
                          <w:b/>
                          <w:bCs/>
                          <w:color w:val="CC3300"/>
                          <w:sz w:val="40"/>
                          <w:szCs w:val="40"/>
                        </w:rPr>
                        <w:t>介護職員・看護職員募集中。</w:t>
                      </w:r>
                    </w:p>
                    <w:p w14:paraId="1A6D1A8B" w14:textId="77777777" w:rsidR="00A36CE6" w:rsidRPr="0080675F" w:rsidRDefault="00A36CE6" w:rsidP="00A36CE6">
                      <w:pPr>
                        <w:pStyle w:val="af2"/>
                        <w:spacing w:line="500" w:lineRule="exact"/>
                        <w:rPr>
                          <w:b/>
                          <w:bCs/>
                          <w:color w:val="CC3300"/>
                          <w:sz w:val="40"/>
                          <w:szCs w:val="40"/>
                        </w:rPr>
                      </w:pPr>
                      <w:r>
                        <w:rPr>
                          <w:rFonts w:hint="eastAsia"/>
                          <w:b/>
                          <w:bCs/>
                          <w:color w:val="CC3300"/>
                          <w:sz w:val="40"/>
                          <w:szCs w:val="40"/>
                        </w:rPr>
                        <w:t>仲間</w:t>
                      </w:r>
                      <w:r w:rsidRPr="0080675F">
                        <w:rPr>
                          <w:rFonts w:hint="eastAsia"/>
                          <w:b/>
                          <w:bCs/>
                          <w:color w:val="CC3300"/>
                          <w:sz w:val="40"/>
                          <w:szCs w:val="40"/>
                        </w:rPr>
                        <w:t>に加わって下さる方、お気軽にお問い合わせください。</w:t>
                      </w:r>
                    </w:p>
                  </w:txbxContent>
                </v:textbox>
                <w10:wrap anchorx="margin"/>
              </v:shape>
            </w:pict>
          </mc:Fallback>
        </mc:AlternateContent>
      </w:r>
      <w:r>
        <w:br w:type="page"/>
      </w:r>
    </w:p>
    <w:p w14:paraId="670E21A4" w14:textId="55ADB17C" w:rsidR="00491B97" w:rsidRDefault="004212BD">
      <w:r>
        <w:rPr>
          <w:rFonts w:ascii="メイリオ" w:hAnsi="メイリオ"/>
          <w:noProof/>
          <w:sz w:val="28"/>
          <w:szCs w:val="28"/>
        </w:rPr>
        <w:lastRenderedPageBreak/>
        <mc:AlternateContent>
          <mc:Choice Requires="wps">
            <w:drawing>
              <wp:anchor distT="0" distB="0" distL="114300" distR="114300" simplePos="0" relativeHeight="251691008" behindDoc="0" locked="0" layoutInCell="1" allowOverlap="1" wp14:anchorId="550801F6" wp14:editId="2EE6D18E">
                <wp:simplePos x="0" y="0"/>
                <wp:positionH relativeFrom="column">
                  <wp:posOffset>8574514</wp:posOffset>
                </wp:positionH>
                <wp:positionV relativeFrom="paragraph">
                  <wp:posOffset>17145</wp:posOffset>
                </wp:positionV>
                <wp:extent cx="5067300" cy="1193800"/>
                <wp:effectExtent l="0" t="0" r="0" b="6350"/>
                <wp:wrapNone/>
                <wp:docPr id="5331770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9863" w14:textId="1B74EBFE" w:rsidR="003712F4" w:rsidRPr="00EE4CF6" w:rsidRDefault="003712F4" w:rsidP="0089427F">
                            <w:pPr>
                              <w:spacing w:after="0" w:line="0" w:lineRule="atLeast"/>
                              <w:jc w:val="right"/>
                              <w:rPr>
                                <w:b/>
                                <w:bCs/>
                                <w:color w:val="FFFFFF" w:themeColor="background1"/>
                                <w:sz w:val="48"/>
                                <w:szCs w:val="48"/>
                              </w:rPr>
                            </w:pPr>
                            <w:r w:rsidRPr="00EE4CF6">
                              <w:rPr>
                                <w:rFonts w:hint="eastAsia"/>
                                <w:b/>
                                <w:bCs/>
                                <w:color w:val="FFFFFF" w:themeColor="background1"/>
                                <w:sz w:val="48"/>
                                <w:szCs w:val="48"/>
                              </w:rPr>
                              <w:t>利用者様のニーズ</w:t>
                            </w:r>
                            <w:r w:rsidR="0089427F">
                              <w:rPr>
                                <w:rFonts w:hint="eastAsia"/>
                                <w:b/>
                                <w:bCs/>
                                <w:color w:val="FFFFFF" w:themeColor="background1"/>
                                <w:sz w:val="48"/>
                                <w:szCs w:val="48"/>
                              </w:rPr>
                              <w:t>、それぞれの個性に合わせた</w:t>
                            </w:r>
                            <w:r w:rsidRPr="00EE4CF6">
                              <w:rPr>
                                <w:rFonts w:hint="eastAsia"/>
                                <w:b/>
                                <w:bCs/>
                                <w:color w:val="FFFFFF" w:themeColor="background1"/>
                                <w:sz w:val="48"/>
                                <w:szCs w:val="48"/>
                              </w:rPr>
                              <w:t>柔軟</w:t>
                            </w:r>
                            <w:r w:rsidR="0089427F">
                              <w:rPr>
                                <w:rFonts w:hint="eastAsia"/>
                                <w:b/>
                                <w:bCs/>
                                <w:color w:val="FFFFFF" w:themeColor="background1"/>
                                <w:sz w:val="48"/>
                                <w:szCs w:val="48"/>
                              </w:rPr>
                              <w:t>な</w:t>
                            </w:r>
                            <w:r w:rsidRPr="00EE4CF6">
                              <w:rPr>
                                <w:rFonts w:hint="eastAsia"/>
                                <w:b/>
                                <w:bCs/>
                                <w:color w:val="FFFFFF" w:themeColor="background1"/>
                                <w:sz w:val="48"/>
                                <w:szCs w:val="48"/>
                              </w:rPr>
                              <w:t>対応</w:t>
                            </w:r>
                            <w:r w:rsidR="0089427F">
                              <w:rPr>
                                <w:rFonts w:hint="eastAsia"/>
                                <w:b/>
                                <w:bCs/>
                                <w:color w:val="FFFFFF" w:themeColor="background1"/>
                                <w:sz w:val="48"/>
                                <w:szCs w:val="48"/>
                              </w:rPr>
                              <w:t>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801F6" id="Text Box 56" o:spid="_x0000_s1038" type="#_x0000_t202" style="position:absolute;margin-left:675.15pt;margin-top:1.35pt;width:399pt;height: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YK5AEAAKgDAAAOAAAAZHJzL2Uyb0RvYy54bWysU9tu2zAMfR+wfxD0vthO1zYx4hRdiw4D&#10;ugvQ7QNkWbKF2aJGKbGzrx8lp2m2vQ17EURSPjznkN7cTEPP9gq9AVvxYpFzpqyExti24t++PrxZ&#10;ce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" filled="f" stroked="f">
                <v:textbox inset="5.85pt,.7pt,5.85pt,.7pt">
                  <w:txbxContent>
                    <w:p w14:paraId="19F19863" w14:textId="1B74EBFE" w:rsidR="003712F4" w:rsidRPr="00EE4CF6" w:rsidRDefault="003712F4" w:rsidP="0089427F">
                      <w:pPr>
                        <w:spacing w:after="0" w:line="0" w:lineRule="atLeast"/>
                        <w:jc w:val="right"/>
                        <w:rPr>
                          <w:b/>
                          <w:bCs/>
                          <w:color w:val="FFFFFF" w:themeColor="background1"/>
                          <w:sz w:val="48"/>
                          <w:szCs w:val="48"/>
                        </w:rPr>
                      </w:pPr>
                      <w:r w:rsidRPr="00EE4CF6">
                        <w:rPr>
                          <w:rFonts w:hint="eastAsia"/>
                          <w:b/>
                          <w:bCs/>
                          <w:color w:val="FFFFFF" w:themeColor="background1"/>
                          <w:sz w:val="48"/>
                          <w:szCs w:val="48"/>
                        </w:rPr>
                        <w:t>利用者様のニーズ</w:t>
                      </w:r>
                      <w:r w:rsidR="0089427F">
                        <w:rPr>
                          <w:rFonts w:hint="eastAsia"/>
                          <w:b/>
                          <w:bCs/>
                          <w:color w:val="FFFFFF" w:themeColor="background1"/>
                          <w:sz w:val="48"/>
                          <w:szCs w:val="48"/>
                        </w:rPr>
                        <w:t>、それぞれの個性に合わせた</w:t>
                      </w:r>
                      <w:r w:rsidRPr="00EE4CF6">
                        <w:rPr>
                          <w:rFonts w:hint="eastAsia"/>
                          <w:b/>
                          <w:bCs/>
                          <w:color w:val="FFFFFF" w:themeColor="background1"/>
                          <w:sz w:val="48"/>
                          <w:szCs w:val="48"/>
                        </w:rPr>
                        <w:t>柔軟</w:t>
                      </w:r>
                      <w:r w:rsidR="0089427F">
                        <w:rPr>
                          <w:rFonts w:hint="eastAsia"/>
                          <w:b/>
                          <w:bCs/>
                          <w:color w:val="FFFFFF" w:themeColor="background1"/>
                          <w:sz w:val="48"/>
                          <w:szCs w:val="48"/>
                        </w:rPr>
                        <w:t>な</w:t>
                      </w:r>
                      <w:r w:rsidRPr="00EE4CF6">
                        <w:rPr>
                          <w:rFonts w:hint="eastAsia"/>
                          <w:b/>
                          <w:bCs/>
                          <w:color w:val="FFFFFF" w:themeColor="background1"/>
                          <w:sz w:val="48"/>
                          <w:szCs w:val="48"/>
                        </w:rPr>
                        <w:t>対応</w:t>
                      </w:r>
                      <w:r w:rsidR="0089427F">
                        <w:rPr>
                          <w:rFonts w:hint="eastAsia"/>
                          <w:b/>
                          <w:bCs/>
                          <w:color w:val="FFFFFF" w:themeColor="background1"/>
                          <w:sz w:val="48"/>
                          <w:szCs w:val="48"/>
                        </w:rPr>
                        <w:t>を行います</w:t>
                      </w:r>
                    </w:p>
                  </w:txbxContent>
                </v:textbox>
              </v:shape>
            </w:pict>
          </mc:Fallback>
        </mc:AlternateContent>
      </w:r>
      <w:r>
        <w:rPr>
          <w:rFonts w:ascii="メイリオ" w:hAnsi="メイリオ"/>
          <w:noProof/>
        </w:rPr>
        <mc:AlternateContent>
          <mc:Choice Requires="wps">
            <w:drawing>
              <wp:anchor distT="0" distB="0" distL="114300" distR="114300" simplePos="0" relativeHeight="251688960" behindDoc="0" locked="0" layoutInCell="1" allowOverlap="1" wp14:anchorId="2ACE9A40" wp14:editId="4F6EE973">
                <wp:simplePos x="0" y="0"/>
                <wp:positionH relativeFrom="margin">
                  <wp:posOffset>434340</wp:posOffset>
                </wp:positionH>
                <wp:positionV relativeFrom="paragraph">
                  <wp:posOffset>-387350</wp:posOffset>
                </wp:positionV>
                <wp:extent cx="5359400" cy="1422400"/>
                <wp:effectExtent l="0" t="0" r="0" b="6350"/>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707BB" w14:textId="77777777" w:rsidR="003712F4" w:rsidRDefault="003712F4" w:rsidP="003712F4">
                            <w:pPr>
                              <w:spacing w:after="0" w:line="0" w:lineRule="atLeast"/>
                              <w:rPr>
                                <w:b/>
                                <w:bCs/>
                                <w:color w:val="FFFFFF" w:themeColor="background1"/>
                                <w:sz w:val="48"/>
                                <w:szCs w:val="48"/>
                              </w:rPr>
                            </w:pPr>
                            <w:r>
                              <w:rPr>
                                <w:rFonts w:hint="eastAsia"/>
                                <w:b/>
                                <w:bCs/>
                                <w:color w:val="FFFFFF" w:themeColor="background1"/>
                                <w:sz w:val="48"/>
                                <w:szCs w:val="48"/>
                              </w:rPr>
                              <w:t>当法人のサービスについて</w:t>
                            </w:r>
                          </w:p>
                          <w:p w14:paraId="4B606BF9" w14:textId="77777777" w:rsidR="003712F4" w:rsidRDefault="003712F4" w:rsidP="003712F4">
                            <w:pPr>
                              <w:spacing w:after="0" w:line="0" w:lineRule="atLeast"/>
                              <w:ind w:firstLineChars="100" w:firstLine="360"/>
                              <w:rPr>
                                <w:b/>
                                <w:bCs/>
                                <w:color w:val="FFFFFF" w:themeColor="background1"/>
                                <w:sz w:val="36"/>
                                <w:szCs w:val="36"/>
                              </w:rPr>
                            </w:pPr>
                            <w:proofErr w:type="gramStart"/>
                            <w:r w:rsidRPr="006875EE">
                              <w:rPr>
                                <w:rFonts w:hint="eastAsia"/>
                                <w:b/>
                                <w:bCs/>
                                <w:color w:val="FFFFFF" w:themeColor="background1"/>
                                <w:sz w:val="36"/>
                                <w:szCs w:val="36"/>
                              </w:rPr>
                              <w:t>わごころは</w:t>
                            </w:r>
                            <w:proofErr w:type="gramEnd"/>
                            <w:r>
                              <w:rPr>
                                <w:rFonts w:hint="eastAsia"/>
                                <w:b/>
                                <w:bCs/>
                                <w:color w:val="FFFFFF" w:themeColor="background1"/>
                                <w:sz w:val="36"/>
                                <w:szCs w:val="36"/>
                              </w:rPr>
                              <w:t>総合的な出会いから別れまでの</w:t>
                            </w:r>
                          </w:p>
                          <w:p w14:paraId="4D1AFD88" w14:textId="77777777" w:rsidR="003712F4" w:rsidRPr="006875EE" w:rsidRDefault="003712F4" w:rsidP="003712F4">
                            <w:pPr>
                              <w:spacing w:after="0" w:line="0" w:lineRule="atLeast"/>
                              <w:ind w:firstLineChars="100" w:firstLine="360"/>
                              <w:rPr>
                                <w:b/>
                                <w:bCs/>
                                <w:color w:val="FFFFFF" w:themeColor="background1"/>
                                <w:sz w:val="36"/>
                                <w:szCs w:val="36"/>
                              </w:rPr>
                            </w:pPr>
                            <w:r>
                              <w:rPr>
                                <w:rFonts w:hint="eastAsia"/>
                                <w:b/>
                                <w:bCs/>
                                <w:color w:val="FFFFFF" w:themeColor="background1"/>
                                <w:sz w:val="36"/>
                                <w:szCs w:val="36"/>
                              </w:rPr>
                              <w:t>サービスを提供致します。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9A40" id="Text Box 57" o:spid="_x0000_s1039" type="#_x0000_t202" style="position:absolute;margin-left:34.2pt;margin-top:-30.5pt;width:422pt;height:1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" filled="f" stroked="f">
                <v:textbox inset="5.85pt,.7pt,5.85pt,.7pt">
                  <w:txbxContent>
                    <w:p w14:paraId="432707BB" w14:textId="77777777" w:rsidR="003712F4" w:rsidRDefault="003712F4" w:rsidP="003712F4">
                      <w:pPr>
                        <w:spacing w:after="0" w:line="0" w:lineRule="atLeast"/>
                        <w:rPr>
                          <w:b/>
                          <w:bCs/>
                          <w:color w:val="FFFFFF" w:themeColor="background1"/>
                          <w:sz w:val="48"/>
                          <w:szCs w:val="48"/>
                        </w:rPr>
                      </w:pPr>
                      <w:r>
                        <w:rPr>
                          <w:rFonts w:hint="eastAsia"/>
                          <w:b/>
                          <w:bCs/>
                          <w:color w:val="FFFFFF" w:themeColor="background1"/>
                          <w:sz w:val="48"/>
                          <w:szCs w:val="48"/>
                        </w:rPr>
                        <w:t>当法人のサービスについて</w:t>
                      </w:r>
                    </w:p>
                    <w:p w14:paraId="4B606BF9" w14:textId="77777777" w:rsidR="003712F4" w:rsidRDefault="003712F4" w:rsidP="003712F4">
                      <w:pPr>
                        <w:spacing w:after="0" w:line="0" w:lineRule="atLeast"/>
                        <w:ind w:firstLineChars="100" w:firstLine="360"/>
                        <w:rPr>
                          <w:b/>
                          <w:bCs/>
                          <w:color w:val="FFFFFF" w:themeColor="background1"/>
                          <w:sz w:val="36"/>
                          <w:szCs w:val="36"/>
                        </w:rPr>
                      </w:pPr>
                      <w:proofErr w:type="gramStart"/>
                      <w:r w:rsidRPr="006875EE">
                        <w:rPr>
                          <w:rFonts w:hint="eastAsia"/>
                          <w:b/>
                          <w:bCs/>
                          <w:color w:val="FFFFFF" w:themeColor="background1"/>
                          <w:sz w:val="36"/>
                          <w:szCs w:val="36"/>
                        </w:rPr>
                        <w:t>わごころは</w:t>
                      </w:r>
                      <w:proofErr w:type="gramEnd"/>
                      <w:r>
                        <w:rPr>
                          <w:rFonts w:hint="eastAsia"/>
                          <w:b/>
                          <w:bCs/>
                          <w:color w:val="FFFFFF" w:themeColor="background1"/>
                          <w:sz w:val="36"/>
                          <w:szCs w:val="36"/>
                        </w:rPr>
                        <w:t>総合的な出会いから別れまでの</w:t>
                      </w:r>
                    </w:p>
                    <w:p w14:paraId="4D1AFD88" w14:textId="77777777" w:rsidR="003712F4" w:rsidRPr="006875EE" w:rsidRDefault="003712F4" w:rsidP="003712F4">
                      <w:pPr>
                        <w:spacing w:after="0" w:line="0" w:lineRule="atLeast"/>
                        <w:ind w:firstLineChars="100" w:firstLine="360"/>
                        <w:rPr>
                          <w:b/>
                          <w:bCs/>
                          <w:color w:val="FFFFFF" w:themeColor="background1"/>
                          <w:sz w:val="36"/>
                          <w:szCs w:val="36"/>
                        </w:rPr>
                      </w:pPr>
                      <w:r>
                        <w:rPr>
                          <w:rFonts w:hint="eastAsia"/>
                          <w:b/>
                          <w:bCs/>
                          <w:color w:val="FFFFFF" w:themeColor="background1"/>
                          <w:sz w:val="36"/>
                          <w:szCs w:val="36"/>
                        </w:rPr>
                        <w:t>サービスを提供致します。</w:t>
                      </w:r>
                    </w:p>
                  </w:txbxContent>
                </v:textbox>
                <w10:wrap anchorx="margin"/>
              </v:shape>
            </w:pict>
          </mc:Fallback>
        </mc:AlternateContent>
      </w:r>
      <w:r>
        <w:rPr>
          <w:noProof/>
          <w:lang w:val="ja-JP" w:bidi="ja-JP"/>
        </w:rPr>
        <w:drawing>
          <wp:anchor distT="0" distB="0" distL="114300" distR="114300" simplePos="0" relativeHeight="251647997" behindDoc="1" locked="0" layoutInCell="1" allowOverlap="1" wp14:anchorId="7871220D" wp14:editId="6719B57A">
            <wp:simplePos x="0" y="0"/>
            <wp:positionH relativeFrom="page">
              <wp:posOffset>-5715</wp:posOffset>
            </wp:positionH>
            <wp:positionV relativeFrom="paragraph">
              <wp:posOffset>-919371</wp:posOffset>
            </wp:positionV>
            <wp:extent cx="15118715" cy="2533650"/>
            <wp:effectExtent l="0" t="0" r="6985" b="0"/>
            <wp:wrapNone/>
            <wp:docPr id="19" name="画像 19" descr="ぼんやりと見える都市の建物を背景に配した、草のクローズ アップ画像">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画像 19" descr="都市を背景にした、細部まで鮮明な草"/>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118715" cy="2533650"/>
                    </a:xfrm>
                    <a:prstGeom prst="rect">
                      <a:avLst/>
                    </a:prstGeom>
                  </pic:spPr>
                </pic:pic>
              </a:graphicData>
            </a:graphic>
            <wp14:sizeRelH relativeFrom="margin">
              <wp14:pctWidth>0</wp14:pctWidth>
            </wp14:sizeRelH>
            <wp14:sizeRelV relativeFrom="margin">
              <wp14:pctHeight>0</wp14:pctHeight>
            </wp14:sizeRelV>
          </wp:anchor>
        </w:drawing>
      </w:r>
    </w:p>
    <w:p w14:paraId="1C71BDE8" w14:textId="56C330AC" w:rsidR="00491B97" w:rsidRDefault="00491B97"/>
    <w:p w14:paraId="5666C5E3" w14:textId="381E7455" w:rsidR="00491B97" w:rsidRDefault="00491B97"/>
    <w:p w14:paraId="78CFC0BB" w14:textId="7D7E70DF" w:rsidR="007B76DD" w:rsidRDefault="006862AA">
      <w:r>
        <w:rPr>
          <w:rFonts w:ascii="メイリオ" w:hAnsi="メイリオ"/>
          <w:noProof/>
          <w:sz w:val="28"/>
          <w:szCs w:val="28"/>
        </w:rPr>
        <mc:AlternateContent>
          <mc:Choice Requires="wps">
            <w:drawing>
              <wp:anchor distT="0" distB="0" distL="114300" distR="114300" simplePos="0" relativeHeight="251735040" behindDoc="0" locked="0" layoutInCell="1" allowOverlap="1" wp14:anchorId="68B965F3" wp14:editId="76BD1D75">
                <wp:simplePos x="0" y="0"/>
                <wp:positionH relativeFrom="column">
                  <wp:posOffset>-495622</wp:posOffset>
                </wp:positionH>
                <wp:positionV relativeFrom="paragraph">
                  <wp:posOffset>283845</wp:posOffset>
                </wp:positionV>
                <wp:extent cx="3830955" cy="2497455"/>
                <wp:effectExtent l="0" t="0" r="0" b="0"/>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2497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FD873" w14:textId="77777777"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総合相談支援センター（居宅）</w:t>
                            </w:r>
                          </w:p>
                          <w:p w14:paraId="14FF8A06" w14:textId="77777777" w:rsidR="006862AA" w:rsidRPr="00E578F0" w:rsidRDefault="006862AA" w:rsidP="006862AA">
                            <w:pPr>
                              <w:spacing w:after="0" w:line="400" w:lineRule="exact"/>
                              <w:ind w:firstLineChars="100" w:firstLine="300"/>
                              <w:rPr>
                                <w:sz w:val="30"/>
                                <w:szCs w:val="30"/>
                              </w:rPr>
                            </w:pPr>
                            <w:r w:rsidRPr="00FE5C35">
                              <w:rPr>
                                <w:rFonts w:hint="eastAsia"/>
                                <w:sz w:val="30"/>
                                <w:szCs w:val="30"/>
                              </w:rPr>
                              <w:t>当センターは、令和５年６月現在１４名の職員が所属しており、高齢者、</w:t>
                            </w:r>
                            <w:proofErr w:type="gramStart"/>
                            <w:r w:rsidRPr="00FE5C35">
                              <w:rPr>
                                <w:rFonts w:hint="eastAsia"/>
                                <w:sz w:val="30"/>
                                <w:szCs w:val="30"/>
                              </w:rPr>
                              <w:t>障がい</w:t>
                            </w:r>
                            <w:proofErr w:type="gramEnd"/>
                            <w:r w:rsidRPr="00FE5C35">
                              <w:rPr>
                                <w:rFonts w:hint="eastAsia"/>
                                <w:sz w:val="30"/>
                                <w:szCs w:val="30"/>
                              </w:rPr>
                              <w:t>者及び</w:t>
                            </w:r>
                            <w:proofErr w:type="gramStart"/>
                            <w:r w:rsidRPr="00FE5C35">
                              <w:rPr>
                                <w:rFonts w:hint="eastAsia"/>
                                <w:sz w:val="30"/>
                                <w:szCs w:val="30"/>
                              </w:rPr>
                              <w:t>障がい</w:t>
                            </w:r>
                            <w:proofErr w:type="gramEnd"/>
                            <w:r w:rsidRPr="00FE5C35">
                              <w:rPr>
                                <w:rFonts w:hint="eastAsia"/>
                                <w:sz w:val="30"/>
                                <w:szCs w:val="30"/>
                              </w:rPr>
                              <w:t>児童対象の総合相談事業所です。福祉相談の事業所としては我孫子市内で一番規模の大きい事業所です。ご利用者及びご家族に親身になって寄り添い住み慣れたご自宅での生活が継続できるように、ご利用者様のご意向に沿った相談・支援をさせ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65F3" id="Text Box 59" o:spid="_x0000_s1040" type="#_x0000_t202" style="position:absolute;margin-left:-39.05pt;margin-top:22.35pt;width:301.65pt;height:19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" stroked="f">
                <v:textbox inset="5.85pt,.7pt,5.85pt,.7pt">
                  <w:txbxContent>
                    <w:p w14:paraId="415FD873" w14:textId="77777777"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総合相談支援センター（居宅）</w:t>
                      </w:r>
                    </w:p>
                    <w:p w14:paraId="14FF8A06" w14:textId="77777777" w:rsidR="006862AA" w:rsidRPr="00E578F0" w:rsidRDefault="006862AA" w:rsidP="006862AA">
                      <w:pPr>
                        <w:spacing w:after="0" w:line="400" w:lineRule="exact"/>
                        <w:ind w:firstLineChars="100" w:firstLine="300"/>
                        <w:rPr>
                          <w:sz w:val="30"/>
                          <w:szCs w:val="30"/>
                        </w:rPr>
                      </w:pPr>
                      <w:r w:rsidRPr="00FE5C35">
                        <w:rPr>
                          <w:rFonts w:hint="eastAsia"/>
                          <w:sz w:val="30"/>
                          <w:szCs w:val="30"/>
                        </w:rPr>
                        <w:t>当センターは、令和５年６月現在１４名の職員が所属しており、高齢者、</w:t>
                      </w:r>
                      <w:proofErr w:type="gramStart"/>
                      <w:r w:rsidRPr="00FE5C35">
                        <w:rPr>
                          <w:rFonts w:hint="eastAsia"/>
                          <w:sz w:val="30"/>
                          <w:szCs w:val="30"/>
                        </w:rPr>
                        <w:t>障がい</w:t>
                      </w:r>
                      <w:proofErr w:type="gramEnd"/>
                      <w:r w:rsidRPr="00FE5C35">
                        <w:rPr>
                          <w:rFonts w:hint="eastAsia"/>
                          <w:sz w:val="30"/>
                          <w:szCs w:val="30"/>
                        </w:rPr>
                        <w:t>者及び</w:t>
                      </w:r>
                      <w:proofErr w:type="gramStart"/>
                      <w:r w:rsidRPr="00FE5C35">
                        <w:rPr>
                          <w:rFonts w:hint="eastAsia"/>
                          <w:sz w:val="30"/>
                          <w:szCs w:val="30"/>
                        </w:rPr>
                        <w:t>障がい</w:t>
                      </w:r>
                      <w:proofErr w:type="gramEnd"/>
                      <w:r w:rsidRPr="00FE5C35">
                        <w:rPr>
                          <w:rFonts w:hint="eastAsia"/>
                          <w:sz w:val="30"/>
                          <w:szCs w:val="30"/>
                        </w:rPr>
                        <w:t>児童対象の総合相談事業所です。福祉相談の事業所としては我孫子市内で一番規模の大きい事業所です。ご利用者及びご家族に親身になって寄り添い住み慣れたご自宅での生活が継続できるように、ご利用者様のご意向に沿った相談・支援をさせていただきます。</w:t>
                      </w:r>
                    </w:p>
                  </w:txbxContent>
                </v:textbox>
              </v:shape>
            </w:pict>
          </mc:Fallback>
        </mc:AlternateContent>
      </w:r>
      <w:r>
        <w:rPr>
          <w:rFonts w:ascii="メイリオ" w:hAnsi="メイリオ"/>
          <w:noProof/>
          <w:sz w:val="28"/>
          <w:szCs w:val="28"/>
        </w:rPr>
        <mc:AlternateContent>
          <mc:Choice Requires="wps">
            <w:drawing>
              <wp:anchor distT="0" distB="0" distL="114300" distR="114300" simplePos="0" relativeHeight="251703296" behindDoc="0" locked="0" layoutInCell="1" allowOverlap="1" wp14:anchorId="1D4F0AFB" wp14:editId="4368110D">
                <wp:simplePos x="0" y="0"/>
                <wp:positionH relativeFrom="column">
                  <wp:posOffset>3493770</wp:posOffset>
                </wp:positionH>
                <wp:positionV relativeFrom="paragraph">
                  <wp:posOffset>283845</wp:posOffset>
                </wp:positionV>
                <wp:extent cx="3540125" cy="2415540"/>
                <wp:effectExtent l="0" t="0" r="3175" b="3810"/>
                <wp:wrapNone/>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B76E4" w14:textId="67699F1B" w:rsidR="00DE5F20" w:rsidRPr="00DE5F20" w:rsidRDefault="00DE5F20" w:rsidP="00FE2FA1">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総合相談支援センター（</w:t>
                            </w:r>
                            <w:r w:rsidR="002473F3" w:rsidRPr="00FB0B5C">
                              <w:rPr>
                                <w:rFonts w:ascii="メイリオ" w:hAnsi="メイリオ" w:hint="eastAsia"/>
                                <w:b/>
                                <w:bCs/>
                                <w:color w:val="1B5337" w:themeColor="accent3" w:themeShade="80"/>
                                <w:sz w:val="28"/>
                                <w:szCs w:val="28"/>
                              </w:rPr>
                              <w:t>相談</w:t>
                            </w:r>
                            <w:r w:rsidRPr="00FB0B5C">
                              <w:rPr>
                                <w:rFonts w:ascii="メイリオ" w:hAnsi="メイリオ" w:hint="eastAsia"/>
                                <w:b/>
                                <w:bCs/>
                                <w:color w:val="1B5337" w:themeColor="accent3" w:themeShade="80"/>
                                <w:sz w:val="28"/>
                                <w:szCs w:val="28"/>
                              </w:rPr>
                              <w:t>）</w:t>
                            </w:r>
                          </w:p>
                          <w:p w14:paraId="4722E30E" w14:textId="77777777" w:rsidR="001C1758" w:rsidRDefault="001C1758" w:rsidP="001C1758">
                            <w:pPr>
                              <w:spacing w:after="0" w:line="400" w:lineRule="exact"/>
                              <w:ind w:firstLineChars="100" w:firstLine="300"/>
                              <w:rPr>
                                <w:sz w:val="30"/>
                                <w:szCs w:val="30"/>
                              </w:rPr>
                            </w:pPr>
                            <w:r w:rsidRPr="001C1758">
                              <w:rPr>
                                <w:rFonts w:hint="eastAsia"/>
                                <w:sz w:val="30"/>
                                <w:szCs w:val="30"/>
                              </w:rPr>
                              <w:t>支援を必要とする障害者に対して生活や福祉に関する相談や支援を行います。</w:t>
                            </w:r>
                          </w:p>
                          <w:p w14:paraId="4B50F18C" w14:textId="785DF23C" w:rsidR="00FB0B5C" w:rsidRPr="00E578F0" w:rsidRDefault="001C1758" w:rsidP="001C1758">
                            <w:pPr>
                              <w:spacing w:after="0" w:line="400" w:lineRule="exact"/>
                              <w:ind w:firstLineChars="100" w:firstLine="300"/>
                              <w:rPr>
                                <w:sz w:val="30"/>
                                <w:szCs w:val="30"/>
                              </w:rPr>
                            </w:pPr>
                            <w:r w:rsidRPr="001C1758">
                              <w:rPr>
                                <w:rFonts w:hint="eastAsia"/>
                                <w:sz w:val="30"/>
                                <w:szCs w:val="30"/>
                              </w:rPr>
                              <w:t>個人のニーズに合わせた適切なサービスを提案し、行政や関係機関とも連携を取りながら利用者の自立や生活の資質の向上を支援します。</w:t>
                            </w:r>
                          </w:p>
                          <w:p w14:paraId="357CBB08" w14:textId="18D8D1F7" w:rsidR="00DE5F20" w:rsidRPr="00FB0B5C" w:rsidRDefault="00DE5F20" w:rsidP="00E578F0">
                            <w:pPr>
                              <w:spacing w:after="0" w:line="360" w:lineRule="exact"/>
                              <w:rPr>
                                <w:color w:val="FFFFFF" w:themeColor="background1"/>
                                <w:sz w:val="28"/>
                                <w:szCs w:val="28"/>
                                <w14:textFill>
                                  <w14:noFill/>
                                </w14:textFil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0AFB" id="_x0000_s1041" type="#_x0000_t202" style="position:absolute;margin-left:275.1pt;margin-top:22.35pt;width:278.75pt;height:19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" stroked="f">
                <v:textbox inset="5.85pt,.7pt,5.85pt,.7pt">
                  <w:txbxContent>
                    <w:p w14:paraId="032B76E4" w14:textId="67699F1B" w:rsidR="00DE5F20" w:rsidRPr="00DE5F20" w:rsidRDefault="00DE5F20" w:rsidP="00FE2FA1">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総合相談支援センター（</w:t>
                      </w:r>
                      <w:r w:rsidR="002473F3" w:rsidRPr="00FB0B5C">
                        <w:rPr>
                          <w:rFonts w:ascii="メイリオ" w:hAnsi="メイリオ" w:hint="eastAsia"/>
                          <w:b/>
                          <w:bCs/>
                          <w:color w:val="1B5337" w:themeColor="accent3" w:themeShade="80"/>
                          <w:sz w:val="28"/>
                          <w:szCs w:val="28"/>
                        </w:rPr>
                        <w:t>相談</w:t>
                      </w:r>
                      <w:r w:rsidRPr="00FB0B5C">
                        <w:rPr>
                          <w:rFonts w:ascii="メイリオ" w:hAnsi="メイリオ" w:hint="eastAsia"/>
                          <w:b/>
                          <w:bCs/>
                          <w:color w:val="1B5337" w:themeColor="accent3" w:themeShade="80"/>
                          <w:sz w:val="28"/>
                          <w:szCs w:val="28"/>
                        </w:rPr>
                        <w:t>）</w:t>
                      </w:r>
                    </w:p>
                    <w:p w14:paraId="4722E30E" w14:textId="77777777" w:rsidR="001C1758" w:rsidRDefault="001C1758" w:rsidP="001C1758">
                      <w:pPr>
                        <w:spacing w:after="0" w:line="400" w:lineRule="exact"/>
                        <w:ind w:firstLineChars="100" w:firstLine="300"/>
                        <w:rPr>
                          <w:sz w:val="30"/>
                          <w:szCs w:val="30"/>
                        </w:rPr>
                      </w:pPr>
                      <w:r w:rsidRPr="001C1758">
                        <w:rPr>
                          <w:rFonts w:hint="eastAsia"/>
                          <w:sz w:val="30"/>
                          <w:szCs w:val="30"/>
                        </w:rPr>
                        <w:t>支援を必要とする障害者に対して生活や福祉に関する相談や支援を行います。</w:t>
                      </w:r>
                    </w:p>
                    <w:p w14:paraId="4B50F18C" w14:textId="785DF23C" w:rsidR="00FB0B5C" w:rsidRPr="00E578F0" w:rsidRDefault="001C1758" w:rsidP="001C1758">
                      <w:pPr>
                        <w:spacing w:after="0" w:line="400" w:lineRule="exact"/>
                        <w:ind w:firstLineChars="100" w:firstLine="300"/>
                        <w:rPr>
                          <w:sz w:val="30"/>
                          <w:szCs w:val="30"/>
                        </w:rPr>
                      </w:pPr>
                      <w:r w:rsidRPr="001C1758">
                        <w:rPr>
                          <w:rFonts w:hint="eastAsia"/>
                          <w:sz w:val="30"/>
                          <w:szCs w:val="30"/>
                        </w:rPr>
                        <w:t>個人のニーズに合わせた適切なサービスを提案し、行政や関係機関とも連携を取りながら利用者の自立や生活の資質の向上を支援します。</w:t>
                      </w:r>
                    </w:p>
                    <w:p w14:paraId="357CBB08" w14:textId="18D8D1F7" w:rsidR="00DE5F20" w:rsidRPr="00FB0B5C" w:rsidRDefault="00DE5F20" w:rsidP="00E578F0">
                      <w:pPr>
                        <w:spacing w:after="0" w:line="360" w:lineRule="exact"/>
                        <w:rPr>
                          <w:color w:val="FFFFFF" w:themeColor="background1"/>
                          <w:sz w:val="28"/>
                          <w:szCs w:val="28"/>
                          <w14:textFill>
                            <w14:noFill/>
                          </w14:textFill>
                        </w:rPr>
                      </w:pPr>
                    </w:p>
                  </w:txbxContent>
                </v:textbox>
              </v:shape>
            </w:pict>
          </mc:Fallback>
        </mc:AlternateContent>
      </w:r>
      <w:r w:rsidR="002D05E6">
        <w:rPr>
          <w:rFonts w:ascii="メイリオ" w:hAnsi="メイリオ"/>
          <w:noProof/>
          <w:sz w:val="28"/>
          <w:szCs w:val="28"/>
        </w:rPr>
        <mc:AlternateContent>
          <mc:Choice Requires="wps">
            <w:drawing>
              <wp:anchor distT="0" distB="0" distL="114300" distR="114300" simplePos="0" relativeHeight="251726848" behindDoc="0" locked="0" layoutInCell="1" allowOverlap="1" wp14:anchorId="06C19003" wp14:editId="0424E480">
                <wp:simplePos x="0" y="0"/>
                <wp:positionH relativeFrom="margin">
                  <wp:posOffset>7645400</wp:posOffset>
                </wp:positionH>
                <wp:positionV relativeFrom="paragraph">
                  <wp:posOffset>240969</wp:posOffset>
                </wp:positionV>
                <wp:extent cx="6056141" cy="2679895"/>
                <wp:effectExtent l="0" t="0" r="0" b="6350"/>
                <wp:wrapNone/>
                <wp:docPr id="49472808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141" cy="2679895"/>
                        </a:xfrm>
                        <a:prstGeom prst="rect">
                          <a:avLst/>
                        </a:prstGeom>
                        <a:noFill/>
                        <a:ln>
                          <a:noFill/>
                        </a:ln>
                      </wps:spPr>
                      <wps:txbx>
                        <w:txbxContent>
                          <w:p w14:paraId="40A36AB0" w14:textId="640AE007" w:rsidR="002D05E6" w:rsidRPr="004E6F68" w:rsidRDefault="002D05E6" w:rsidP="004E6F68">
                            <w:pPr>
                              <w:spacing w:after="100" w:line="360" w:lineRule="exact"/>
                              <w:rPr>
                                <w:b/>
                                <w:bCs/>
                                <w:color w:val="1B5337" w:themeColor="accent3" w:themeShade="80"/>
                                <w:sz w:val="28"/>
                                <w:szCs w:val="28"/>
                              </w:rPr>
                            </w:pPr>
                            <w:r w:rsidRPr="004E6F68">
                              <w:rPr>
                                <w:rFonts w:hint="eastAsia"/>
                                <w:b/>
                                <w:bCs/>
                                <w:color w:val="1B5337" w:themeColor="accent3" w:themeShade="80"/>
                                <w:sz w:val="28"/>
                                <w:szCs w:val="28"/>
                              </w:rPr>
                              <w:t>特</w:t>
                            </w:r>
                            <w:r w:rsidR="00A37859">
                              <w:rPr>
                                <w:rFonts w:hint="eastAsia"/>
                                <w:b/>
                                <w:bCs/>
                                <w:color w:val="1B5337" w:themeColor="accent3" w:themeShade="80"/>
                                <w:sz w:val="28"/>
                                <w:szCs w:val="28"/>
                              </w:rPr>
                              <w:t xml:space="preserve">　</w:t>
                            </w:r>
                            <w:r w:rsidRPr="004E6F68">
                              <w:rPr>
                                <w:rFonts w:hint="eastAsia"/>
                                <w:b/>
                                <w:bCs/>
                                <w:color w:val="1B5337" w:themeColor="accent3" w:themeShade="80"/>
                                <w:sz w:val="28"/>
                                <w:szCs w:val="28"/>
                              </w:rPr>
                              <w:t>集</w:t>
                            </w:r>
                          </w:p>
                          <w:p w14:paraId="56111838" w14:textId="48FF13A2" w:rsidR="002D05E6" w:rsidRPr="004E6F68" w:rsidRDefault="004E6F68" w:rsidP="004E6F68">
                            <w:pPr>
                              <w:spacing w:after="100" w:line="360" w:lineRule="exact"/>
                              <w:rPr>
                                <w:b/>
                                <w:bCs/>
                                <w:color w:val="1B5337" w:themeColor="accent3" w:themeShade="80"/>
                                <w:sz w:val="28"/>
                                <w:szCs w:val="28"/>
                              </w:rPr>
                            </w:pPr>
                            <w:r>
                              <w:rPr>
                                <w:rFonts w:hint="eastAsia"/>
                                <w:b/>
                                <w:bCs/>
                                <w:color w:val="1B5337" w:themeColor="accent3" w:themeShade="80"/>
                                <w:sz w:val="28"/>
                                <w:szCs w:val="28"/>
                              </w:rPr>
                              <w:t>『</w:t>
                            </w:r>
                            <w:r w:rsidRPr="004E6F68">
                              <w:rPr>
                                <w:rFonts w:hint="eastAsia"/>
                                <w:b/>
                                <w:bCs/>
                                <w:color w:val="1B5337" w:themeColor="accent3" w:themeShade="80"/>
                                <w:sz w:val="28"/>
                                <w:szCs w:val="28"/>
                              </w:rPr>
                              <w:t>地域とのつながり</w:t>
                            </w:r>
                            <w:r>
                              <w:rPr>
                                <w:rFonts w:hint="eastAsia"/>
                                <w:b/>
                                <w:bCs/>
                                <w:color w:val="1B5337" w:themeColor="accent3" w:themeShade="80"/>
                                <w:sz w:val="28"/>
                                <w:szCs w:val="28"/>
                              </w:rPr>
                              <w:t>』</w:t>
                            </w:r>
                            <w:r w:rsidRPr="004E6F68">
                              <w:rPr>
                                <w:rFonts w:hint="eastAsia"/>
                                <w:b/>
                                <w:bCs/>
                                <w:color w:val="1B5337" w:themeColor="accent3" w:themeShade="80"/>
                                <w:sz w:val="28"/>
                                <w:szCs w:val="28"/>
                              </w:rPr>
                              <w:t>について</w:t>
                            </w:r>
                          </w:p>
                          <w:p w14:paraId="6AF8C53B" w14:textId="624E73C0" w:rsidR="004E6F68" w:rsidRPr="00DE5F20" w:rsidRDefault="004E6F68" w:rsidP="004E6F68">
                            <w:pPr>
                              <w:spacing w:after="200" w:line="360" w:lineRule="exact"/>
                              <w:rPr>
                                <w:b/>
                                <w:bCs/>
                                <w:color w:val="320F14"/>
                                <w:sz w:val="28"/>
                                <w:szCs w:val="28"/>
                              </w:rPr>
                            </w:pPr>
                            <w:proofErr w:type="gramStart"/>
                            <w:r w:rsidRPr="004E6F68">
                              <w:rPr>
                                <w:rFonts w:hint="eastAsia"/>
                                <w:b/>
                                <w:bCs/>
                                <w:color w:val="1B5337" w:themeColor="accent3" w:themeShade="80"/>
                                <w:sz w:val="28"/>
                                <w:szCs w:val="28"/>
                              </w:rPr>
                              <w:t>わごころ</w:t>
                            </w:r>
                            <w:proofErr w:type="gramEnd"/>
                            <w:r w:rsidRPr="004E6F68">
                              <w:rPr>
                                <w:rFonts w:hint="eastAsia"/>
                                <w:b/>
                                <w:bCs/>
                                <w:color w:val="1B5337" w:themeColor="accent3" w:themeShade="80"/>
                                <w:sz w:val="28"/>
                                <w:szCs w:val="28"/>
                              </w:rPr>
                              <w:t>ケアセンター　田川　拓也</w:t>
                            </w:r>
                          </w:p>
                          <w:p w14:paraId="01B39F06" w14:textId="14294411" w:rsidR="002D05E6" w:rsidRDefault="00A37859" w:rsidP="00A37859">
                            <w:pPr>
                              <w:spacing w:after="0" w:line="440" w:lineRule="exact"/>
                              <w:ind w:firstLineChars="100" w:firstLine="280"/>
                              <w:rPr>
                                <w:sz w:val="28"/>
                                <w:szCs w:val="28"/>
                              </w:rPr>
                            </w:pPr>
                            <w:r>
                              <w:rPr>
                                <w:rFonts w:hint="eastAsia"/>
                                <w:sz w:val="28"/>
                                <w:szCs w:val="28"/>
                              </w:rPr>
                              <w:t>昨年の創刊号では『地域共生社会』という少し聞きなれない言葉を紹介しました。今号では少し趣を変えて、私達、福祉に携わる</w:t>
                            </w:r>
                            <w:r w:rsidR="00513326">
                              <w:rPr>
                                <w:rFonts w:hint="eastAsia"/>
                                <w:sz w:val="28"/>
                                <w:szCs w:val="28"/>
                              </w:rPr>
                              <w:t>職員</w:t>
                            </w:r>
                            <w:r>
                              <w:rPr>
                                <w:rFonts w:hint="eastAsia"/>
                                <w:sz w:val="28"/>
                                <w:szCs w:val="28"/>
                              </w:rPr>
                              <w:t>が地域とのつながりを感じたエピソードを紹介したいと思います。</w:t>
                            </w:r>
                          </w:p>
                          <w:p w14:paraId="1E8F4E0F" w14:textId="551089CE" w:rsidR="00A37859" w:rsidRDefault="00AA6961" w:rsidP="00A37859">
                            <w:pPr>
                              <w:spacing w:after="0" w:line="440" w:lineRule="exact"/>
                              <w:ind w:firstLineChars="100" w:firstLine="280"/>
                              <w:rPr>
                                <w:sz w:val="28"/>
                                <w:szCs w:val="28"/>
                              </w:rPr>
                            </w:pPr>
                            <w:r>
                              <w:rPr>
                                <w:rFonts w:hint="eastAsia"/>
                                <w:sz w:val="28"/>
                                <w:szCs w:val="28"/>
                              </w:rPr>
                              <w:t>先ずはデイサービス職員の話。</w:t>
                            </w:r>
                          </w:p>
                          <w:p w14:paraId="6B955EEA" w14:textId="0B0B1F1A" w:rsidR="00AA6961" w:rsidRPr="004E6F68" w:rsidRDefault="00AA6961" w:rsidP="00A37859">
                            <w:pPr>
                              <w:spacing w:after="0" w:line="440" w:lineRule="exact"/>
                              <w:ind w:firstLineChars="100" w:firstLine="280"/>
                              <w:rPr>
                                <w:sz w:val="28"/>
                                <w:szCs w:val="28"/>
                              </w:rPr>
                            </w:pPr>
                            <w:r>
                              <w:rPr>
                                <w:rFonts w:hint="eastAsia"/>
                                <w:sz w:val="28"/>
                                <w:szCs w:val="28"/>
                              </w:rPr>
                              <w:t>片麻痺のため電動車いすを利用している</w:t>
                            </w:r>
                            <w:r w:rsidR="00705AED">
                              <w:rPr>
                                <w:rFonts w:hint="eastAsia"/>
                                <w:sz w:val="28"/>
                                <w:szCs w:val="28"/>
                              </w:rPr>
                              <w:t>Ａ様</w:t>
                            </w:r>
                            <w:r w:rsidR="009F6542">
                              <w:rPr>
                                <w:rFonts w:hint="eastAsia"/>
                                <w:sz w:val="28"/>
                                <w:szCs w:val="28"/>
                              </w:rPr>
                              <w:t>。</w:t>
                            </w:r>
                            <w:r w:rsidR="00705AED">
                              <w:rPr>
                                <w:rFonts w:hint="eastAsia"/>
                                <w:sz w:val="28"/>
                                <w:szCs w:val="28"/>
                              </w:rPr>
                              <w:t>少しこわもて</w:t>
                            </w:r>
                            <w:r>
                              <w:rPr>
                                <w:rFonts w:hint="eastAsia"/>
                                <w:sz w:val="28"/>
                                <w:szCs w:val="28"/>
                              </w:rPr>
                              <w:t>男性ですが、動物や植物が好きで、デイサービスで飼育している</w:t>
                            </w:r>
                            <w:proofErr w:type="gramStart"/>
                            <w:r w:rsidR="009F6542">
                              <w:rPr>
                                <w:rFonts w:hint="eastAsia"/>
                                <w:sz w:val="28"/>
                                <w:szCs w:val="28"/>
                              </w:rPr>
                              <w:t>くさ</w:t>
                            </w:r>
                            <w:proofErr w:type="gramEnd"/>
                            <w:r>
                              <w:rPr>
                                <w:rFonts w:hint="eastAsia"/>
                                <w:sz w:val="28"/>
                                <w:szCs w:val="28"/>
                              </w:rPr>
                              <w:t>カメ「コロちゃん」の世話を</w:t>
                            </w:r>
                            <w:proofErr w:type="gramStart"/>
                            <w:r>
                              <w:rPr>
                                <w:rFonts w:hint="eastAsia"/>
                                <w:sz w:val="28"/>
                                <w:szCs w:val="28"/>
                              </w:rPr>
                              <w:t>したり</w:t>
                            </w:r>
                            <w:proofErr w:type="gramEnd"/>
                            <w:r>
                              <w:rPr>
                                <w:rFonts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9003" id="_x0000_s1042" type="#_x0000_t202" style="position:absolute;margin-left:602pt;margin-top:18.95pt;width:476.85pt;height:2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" filled="f" stroked="f">
                <v:textbox inset="5.85pt,.7pt,5.85pt,.7pt">
                  <w:txbxContent>
                    <w:p w14:paraId="40A36AB0" w14:textId="640AE007" w:rsidR="002D05E6" w:rsidRPr="004E6F68" w:rsidRDefault="002D05E6" w:rsidP="004E6F68">
                      <w:pPr>
                        <w:spacing w:after="100" w:line="360" w:lineRule="exact"/>
                        <w:rPr>
                          <w:b/>
                          <w:bCs/>
                          <w:color w:val="1B5337" w:themeColor="accent3" w:themeShade="80"/>
                          <w:sz w:val="28"/>
                          <w:szCs w:val="28"/>
                        </w:rPr>
                      </w:pPr>
                      <w:r w:rsidRPr="004E6F68">
                        <w:rPr>
                          <w:rFonts w:hint="eastAsia"/>
                          <w:b/>
                          <w:bCs/>
                          <w:color w:val="1B5337" w:themeColor="accent3" w:themeShade="80"/>
                          <w:sz w:val="28"/>
                          <w:szCs w:val="28"/>
                        </w:rPr>
                        <w:t>特</w:t>
                      </w:r>
                      <w:r w:rsidR="00A37859">
                        <w:rPr>
                          <w:rFonts w:hint="eastAsia"/>
                          <w:b/>
                          <w:bCs/>
                          <w:color w:val="1B5337" w:themeColor="accent3" w:themeShade="80"/>
                          <w:sz w:val="28"/>
                          <w:szCs w:val="28"/>
                        </w:rPr>
                        <w:t xml:space="preserve">　</w:t>
                      </w:r>
                      <w:r w:rsidRPr="004E6F68">
                        <w:rPr>
                          <w:rFonts w:hint="eastAsia"/>
                          <w:b/>
                          <w:bCs/>
                          <w:color w:val="1B5337" w:themeColor="accent3" w:themeShade="80"/>
                          <w:sz w:val="28"/>
                          <w:szCs w:val="28"/>
                        </w:rPr>
                        <w:t>集</w:t>
                      </w:r>
                    </w:p>
                    <w:p w14:paraId="56111838" w14:textId="48FF13A2" w:rsidR="002D05E6" w:rsidRPr="004E6F68" w:rsidRDefault="004E6F68" w:rsidP="004E6F68">
                      <w:pPr>
                        <w:spacing w:after="100" w:line="360" w:lineRule="exact"/>
                        <w:rPr>
                          <w:b/>
                          <w:bCs/>
                          <w:color w:val="1B5337" w:themeColor="accent3" w:themeShade="80"/>
                          <w:sz w:val="28"/>
                          <w:szCs w:val="28"/>
                        </w:rPr>
                      </w:pPr>
                      <w:r>
                        <w:rPr>
                          <w:rFonts w:hint="eastAsia"/>
                          <w:b/>
                          <w:bCs/>
                          <w:color w:val="1B5337" w:themeColor="accent3" w:themeShade="80"/>
                          <w:sz w:val="28"/>
                          <w:szCs w:val="28"/>
                        </w:rPr>
                        <w:t>『</w:t>
                      </w:r>
                      <w:r w:rsidRPr="004E6F68">
                        <w:rPr>
                          <w:rFonts w:hint="eastAsia"/>
                          <w:b/>
                          <w:bCs/>
                          <w:color w:val="1B5337" w:themeColor="accent3" w:themeShade="80"/>
                          <w:sz w:val="28"/>
                          <w:szCs w:val="28"/>
                        </w:rPr>
                        <w:t>地域とのつながり</w:t>
                      </w:r>
                      <w:r>
                        <w:rPr>
                          <w:rFonts w:hint="eastAsia"/>
                          <w:b/>
                          <w:bCs/>
                          <w:color w:val="1B5337" w:themeColor="accent3" w:themeShade="80"/>
                          <w:sz w:val="28"/>
                          <w:szCs w:val="28"/>
                        </w:rPr>
                        <w:t>』</w:t>
                      </w:r>
                      <w:r w:rsidRPr="004E6F68">
                        <w:rPr>
                          <w:rFonts w:hint="eastAsia"/>
                          <w:b/>
                          <w:bCs/>
                          <w:color w:val="1B5337" w:themeColor="accent3" w:themeShade="80"/>
                          <w:sz w:val="28"/>
                          <w:szCs w:val="28"/>
                        </w:rPr>
                        <w:t>について</w:t>
                      </w:r>
                    </w:p>
                    <w:p w14:paraId="6AF8C53B" w14:textId="624E73C0" w:rsidR="004E6F68" w:rsidRPr="00DE5F20" w:rsidRDefault="004E6F68" w:rsidP="004E6F68">
                      <w:pPr>
                        <w:spacing w:after="200" w:line="360" w:lineRule="exact"/>
                        <w:rPr>
                          <w:b/>
                          <w:bCs/>
                          <w:color w:val="320F14"/>
                          <w:sz w:val="28"/>
                          <w:szCs w:val="28"/>
                        </w:rPr>
                      </w:pPr>
                      <w:proofErr w:type="gramStart"/>
                      <w:r w:rsidRPr="004E6F68">
                        <w:rPr>
                          <w:rFonts w:hint="eastAsia"/>
                          <w:b/>
                          <w:bCs/>
                          <w:color w:val="1B5337" w:themeColor="accent3" w:themeShade="80"/>
                          <w:sz w:val="28"/>
                          <w:szCs w:val="28"/>
                        </w:rPr>
                        <w:t>わごころ</w:t>
                      </w:r>
                      <w:proofErr w:type="gramEnd"/>
                      <w:r w:rsidRPr="004E6F68">
                        <w:rPr>
                          <w:rFonts w:hint="eastAsia"/>
                          <w:b/>
                          <w:bCs/>
                          <w:color w:val="1B5337" w:themeColor="accent3" w:themeShade="80"/>
                          <w:sz w:val="28"/>
                          <w:szCs w:val="28"/>
                        </w:rPr>
                        <w:t>ケアセンター　田川　拓也</w:t>
                      </w:r>
                    </w:p>
                    <w:p w14:paraId="01B39F06" w14:textId="14294411" w:rsidR="002D05E6" w:rsidRDefault="00A37859" w:rsidP="00A37859">
                      <w:pPr>
                        <w:spacing w:after="0" w:line="440" w:lineRule="exact"/>
                        <w:ind w:firstLineChars="100" w:firstLine="280"/>
                        <w:rPr>
                          <w:sz w:val="28"/>
                          <w:szCs w:val="28"/>
                        </w:rPr>
                      </w:pPr>
                      <w:r>
                        <w:rPr>
                          <w:rFonts w:hint="eastAsia"/>
                          <w:sz w:val="28"/>
                          <w:szCs w:val="28"/>
                        </w:rPr>
                        <w:t>昨年の創刊号では『地域共生社会』という少し聞きなれない言葉を紹介しました。今号では少し趣を変えて、私達、福祉に携わる</w:t>
                      </w:r>
                      <w:r w:rsidR="00513326">
                        <w:rPr>
                          <w:rFonts w:hint="eastAsia"/>
                          <w:sz w:val="28"/>
                          <w:szCs w:val="28"/>
                        </w:rPr>
                        <w:t>職員</w:t>
                      </w:r>
                      <w:r>
                        <w:rPr>
                          <w:rFonts w:hint="eastAsia"/>
                          <w:sz w:val="28"/>
                          <w:szCs w:val="28"/>
                        </w:rPr>
                        <w:t>が地域とのつながりを感じたエピソードを紹介したいと思います。</w:t>
                      </w:r>
                    </w:p>
                    <w:p w14:paraId="1E8F4E0F" w14:textId="551089CE" w:rsidR="00A37859" w:rsidRDefault="00AA6961" w:rsidP="00A37859">
                      <w:pPr>
                        <w:spacing w:after="0" w:line="440" w:lineRule="exact"/>
                        <w:ind w:firstLineChars="100" w:firstLine="280"/>
                        <w:rPr>
                          <w:sz w:val="28"/>
                          <w:szCs w:val="28"/>
                        </w:rPr>
                      </w:pPr>
                      <w:r>
                        <w:rPr>
                          <w:rFonts w:hint="eastAsia"/>
                          <w:sz w:val="28"/>
                          <w:szCs w:val="28"/>
                        </w:rPr>
                        <w:t>先ずはデイサービス職員の話。</w:t>
                      </w:r>
                    </w:p>
                    <w:p w14:paraId="6B955EEA" w14:textId="0B0B1F1A" w:rsidR="00AA6961" w:rsidRPr="004E6F68" w:rsidRDefault="00AA6961" w:rsidP="00A37859">
                      <w:pPr>
                        <w:spacing w:after="0" w:line="440" w:lineRule="exact"/>
                        <w:ind w:firstLineChars="100" w:firstLine="280"/>
                        <w:rPr>
                          <w:sz w:val="28"/>
                          <w:szCs w:val="28"/>
                        </w:rPr>
                      </w:pPr>
                      <w:r>
                        <w:rPr>
                          <w:rFonts w:hint="eastAsia"/>
                          <w:sz w:val="28"/>
                          <w:szCs w:val="28"/>
                        </w:rPr>
                        <w:t>片麻痺のため電動車いすを利用している</w:t>
                      </w:r>
                      <w:r w:rsidR="00705AED">
                        <w:rPr>
                          <w:rFonts w:hint="eastAsia"/>
                          <w:sz w:val="28"/>
                          <w:szCs w:val="28"/>
                        </w:rPr>
                        <w:t>Ａ様</w:t>
                      </w:r>
                      <w:r w:rsidR="009F6542">
                        <w:rPr>
                          <w:rFonts w:hint="eastAsia"/>
                          <w:sz w:val="28"/>
                          <w:szCs w:val="28"/>
                        </w:rPr>
                        <w:t>。</w:t>
                      </w:r>
                      <w:r w:rsidR="00705AED">
                        <w:rPr>
                          <w:rFonts w:hint="eastAsia"/>
                          <w:sz w:val="28"/>
                          <w:szCs w:val="28"/>
                        </w:rPr>
                        <w:t>少しこわもて</w:t>
                      </w:r>
                      <w:r>
                        <w:rPr>
                          <w:rFonts w:hint="eastAsia"/>
                          <w:sz w:val="28"/>
                          <w:szCs w:val="28"/>
                        </w:rPr>
                        <w:t>男性ですが、動物や植物が好きで、デイサービスで飼育している</w:t>
                      </w:r>
                      <w:proofErr w:type="gramStart"/>
                      <w:r w:rsidR="009F6542">
                        <w:rPr>
                          <w:rFonts w:hint="eastAsia"/>
                          <w:sz w:val="28"/>
                          <w:szCs w:val="28"/>
                        </w:rPr>
                        <w:t>くさ</w:t>
                      </w:r>
                      <w:proofErr w:type="gramEnd"/>
                      <w:r>
                        <w:rPr>
                          <w:rFonts w:hint="eastAsia"/>
                          <w:sz w:val="28"/>
                          <w:szCs w:val="28"/>
                        </w:rPr>
                        <w:t>カメ「コロちゃん」の世話を</w:t>
                      </w:r>
                      <w:proofErr w:type="gramStart"/>
                      <w:r>
                        <w:rPr>
                          <w:rFonts w:hint="eastAsia"/>
                          <w:sz w:val="28"/>
                          <w:szCs w:val="28"/>
                        </w:rPr>
                        <w:t>したり</w:t>
                      </w:r>
                      <w:proofErr w:type="gramEnd"/>
                      <w:r>
                        <w:rPr>
                          <w:rFonts w:hint="eastAsia"/>
                          <w:sz w:val="28"/>
                          <w:szCs w:val="28"/>
                        </w:rPr>
                        <w:t>、</w:t>
                      </w:r>
                    </w:p>
                  </w:txbxContent>
                </v:textbox>
                <w10:wrap anchorx="margin"/>
              </v:shape>
            </w:pict>
          </mc:Fallback>
        </mc:AlternateContent>
      </w:r>
    </w:p>
    <w:p w14:paraId="54625EE1" w14:textId="78178837" w:rsidR="003E5083" w:rsidRDefault="003E5083" w:rsidP="007B76DD">
      <w:pPr>
        <w:rPr>
          <w:noProof/>
        </w:rPr>
      </w:pPr>
    </w:p>
    <w:p w14:paraId="0F82F689" w14:textId="30EDE921" w:rsidR="009606F1" w:rsidRDefault="00EE76D1" w:rsidP="007B76DD">
      <w:r>
        <w:rPr>
          <w:rFonts w:hint="eastAsia"/>
        </w:rPr>
        <w:t xml:space="preserve">　　　　　　　　　　　　　　　　　　　　　　　　　　　　　　　　　　　　　　　　　　　　　　　　　　　　　　　　　　　　　　　　　　　　　　　　　　　　　　　　　　　　　</w:t>
      </w:r>
    </w:p>
    <w:p w14:paraId="4D084FCC" w14:textId="4FFAA9BF" w:rsidR="009606F1" w:rsidRDefault="009606F1" w:rsidP="007B76DD"/>
    <w:p w14:paraId="7DD13DFE" w14:textId="08BD398E" w:rsidR="009606F1" w:rsidRDefault="009606F1" w:rsidP="007B76DD"/>
    <w:p w14:paraId="5815C6CA" w14:textId="28372A4C" w:rsidR="009606F1" w:rsidRDefault="006862AA" w:rsidP="007B76DD">
      <w:r>
        <w:rPr>
          <w:rFonts w:ascii="メイリオ" w:hAnsi="メイリオ"/>
          <w:noProof/>
          <w:sz w:val="28"/>
          <w:szCs w:val="28"/>
        </w:rPr>
        <mc:AlternateContent>
          <mc:Choice Requires="wps">
            <w:drawing>
              <wp:anchor distT="0" distB="0" distL="114300" distR="114300" simplePos="0" relativeHeight="251746304" behindDoc="0" locked="0" layoutInCell="1" allowOverlap="1" wp14:anchorId="48892F37" wp14:editId="7CB77575">
                <wp:simplePos x="0" y="0"/>
                <wp:positionH relativeFrom="column">
                  <wp:posOffset>3562350</wp:posOffset>
                </wp:positionH>
                <wp:positionV relativeFrom="paragraph">
                  <wp:posOffset>435288</wp:posOffset>
                </wp:positionV>
                <wp:extent cx="3830955" cy="2415654"/>
                <wp:effectExtent l="0" t="0" r="0" b="3810"/>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2415654"/>
                        </a:xfrm>
                        <a:prstGeom prst="rect">
                          <a:avLst/>
                        </a:prstGeom>
                        <a:noFill/>
                        <a:ln>
                          <a:noFill/>
                        </a:ln>
                      </wps:spPr>
                      <wps:txbx>
                        <w:txbxContent>
                          <w:p w14:paraId="185DFE90" w14:textId="175C65DF"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ケアセンター（</w:t>
                            </w:r>
                            <w:r>
                              <w:rPr>
                                <w:rFonts w:ascii="メイリオ" w:hAnsi="メイリオ" w:hint="eastAsia"/>
                                <w:b/>
                                <w:bCs/>
                                <w:color w:val="1B5337" w:themeColor="accent3" w:themeShade="80"/>
                                <w:sz w:val="28"/>
                                <w:szCs w:val="28"/>
                              </w:rPr>
                              <w:t>訪問</w:t>
                            </w:r>
                            <w:r w:rsidR="0068444F">
                              <w:rPr>
                                <w:rFonts w:ascii="メイリオ" w:hAnsi="メイリオ" w:hint="eastAsia"/>
                                <w:b/>
                                <w:bCs/>
                                <w:color w:val="1B5337" w:themeColor="accent3" w:themeShade="80"/>
                                <w:sz w:val="28"/>
                                <w:szCs w:val="28"/>
                              </w:rPr>
                              <w:t>介護</w:t>
                            </w:r>
                            <w:r w:rsidRPr="00FB0B5C">
                              <w:rPr>
                                <w:rFonts w:ascii="メイリオ" w:hAnsi="メイリオ" w:hint="eastAsia"/>
                                <w:b/>
                                <w:bCs/>
                                <w:color w:val="1B5337" w:themeColor="accent3" w:themeShade="80"/>
                                <w:sz w:val="28"/>
                                <w:szCs w:val="28"/>
                              </w:rPr>
                              <w:t>）</w:t>
                            </w:r>
                          </w:p>
                          <w:p w14:paraId="55A5B7ED" w14:textId="7DB379F0" w:rsidR="006862AA" w:rsidRPr="00FE5C35" w:rsidRDefault="006862AA" w:rsidP="006862AA">
                            <w:pPr>
                              <w:spacing w:after="0" w:line="360" w:lineRule="exact"/>
                              <w:ind w:firstLineChars="100" w:firstLine="300"/>
                              <w:rPr>
                                <w:sz w:val="30"/>
                                <w:szCs w:val="30"/>
                              </w:rPr>
                            </w:pPr>
                            <w:r>
                              <w:rPr>
                                <w:rFonts w:hint="eastAsia"/>
                                <w:sz w:val="30"/>
                                <w:szCs w:val="30"/>
                              </w:rPr>
                              <w:t>訪問介護サービスでは、私たち介護の有資格者</w:t>
                            </w:r>
                            <w:r w:rsidR="00950B73">
                              <w:rPr>
                                <w:rFonts w:hint="eastAsia"/>
                                <w:sz w:val="30"/>
                                <w:szCs w:val="30"/>
                              </w:rPr>
                              <w:t>が</w:t>
                            </w:r>
                            <w:r>
                              <w:rPr>
                                <w:rFonts w:hint="eastAsia"/>
                                <w:sz w:val="30"/>
                                <w:szCs w:val="30"/>
                              </w:rPr>
                              <w:t>様々なサービスを提供しております。</w:t>
                            </w:r>
                            <w:r w:rsidR="00950B73">
                              <w:rPr>
                                <w:rFonts w:hint="eastAsia"/>
                                <w:sz w:val="30"/>
                                <w:szCs w:val="30"/>
                              </w:rPr>
                              <w:t>介護保険サービスだけでなく障害福祉サービス（身体介護、家事援助、通院介助、同行援護、移動支援など）も提供します。食事・排せつ・入浴や、掃除・調理・買い物・洗濯など、</w:t>
                            </w:r>
                            <w:proofErr w:type="gramStart"/>
                            <w:r w:rsidR="00950B73">
                              <w:rPr>
                                <w:rFonts w:hint="eastAsia"/>
                                <w:sz w:val="30"/>
                                <w:szCs w:val="30"/>
                              </w:rPr>
                              <w:t>お</w:t>
                            </w:r>
                            <w:proofErr w:type="gramEnd"/>
                            <w:r w:rsidR="00950B73">
                              <w:rPr>
                                <w:rFonts w:hint="eastAsia"/>
                                <w:sz w:val="30"/>
                                <w:szCs w:val="30"/>
                              </w:rPr>
                              <w:t>困りごとがございましたら、お気軽に相談ください。お電話お待ちしております。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2F37" id="_x0000_s1043" type="#_x0000_t202" style="position:absolute;margin-left:280.5pt;margin-top:34.25pt;width:301.65pt;height:19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" filled="f" stroked="f">
                <v:textbox inset="5.85pt,.7pt,5.85pt,.7pt">
                  <w:txbxContent>
                    <w:p w14:paraId="185DFE90" w14:textId="175C65DF"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ケアセンター（</w:t>
                      </w:r>
                      <w:r>
                        <w:rPr>
                          <w:rFonts w:ascii="メイリオ" w:hAnsi="メイリオ" w:hint="eastAsia"/>
                          <w:b/>
                          <w:bCs/>
                          <w:color w:val="1B5337" w:themeColor="accent3" w:themeShade="80"/>
                          <w:sz w:val="28"/>
                          <w:szCs w:val="28"/>
                        </w:rPr>
                        <w:t>訪問</w:t>
                      </w:r>
                      <w:r w:rsidR="0068444F">
                        <w:rPr>
                          <w:rFonts w:ascii="メイリオ" w:hAnsi="メイリオ" w:hint="eastAsia"/>
                          <w:b/>
                          <w:bCs/>
                          <w:color w:val="1B5337" w:themeColor="accent3" w:themeShade="80"/>
                          <w:sz w:val="28"/>
                          <w:szCs w:val="28"/>
                        </w:rPr>
                        <w:t>介護</w:t>
                      </w:r>
                      <w:r w:rsidRPr="00FB0B5C">
                        <w:rPr>
                          <w:rFonts w:ascii="メイリオ" w:hAnsi="メイリオ" w:hint="eastAsia"/>
                          <w:b/>
                          <w:bCs/>
                          <w:color w:val="1B5337" w:themeColor="accent3" w:themeShade="80"/>
                          <w:sz w:val="28"/>
                          <w:szCs w:val="28"/>
                        </w:rPr>
                        <w:t>）</w:t>
                      </w:r>
                    </w:p>
                    <w:p w14:paraId="55A5B7ED" w14:textId="7DB379F0" w:rsidR="006862AA" w:rsidRPr="00FE5C35" w:rsidRDefault="006862AA" w:rsidP="006862AA">
                      <w:pPr>
                        <w:spacing w:after="0" w:line="360" w:lineRule="exact"/>
                        <w:ind w:firstLineChars="100" w:firstLine="300"/>
                        <w:rPr>
                          <w:sz w:val="30"/>
                          <w:szCs w:val="30"/>
                        </w:rPr>
                      </w:pPr>
                      <w:r>
                        <w:rPr>
                          <w:rFonts w:hint="eastAsia"/>
                          <w:sz w:val="30"/>
                          <w:szCs w:val="30"/>
                        </w:rPr>
                        <w:t>訪問介護サービスでは、私たち介護の有資格者</w:t>
                      </w:r>
                      <w:r w:rsidR="00950B73">
                        <w:rPr>
                          <w:rFonts w:hint="eastAsia"/>
                          <w:sz w:val="30"/>
                          <w:szCs w:val="30"/>
                        </w:rPr>
                        <w:t>が</w:t>
                      </w:r>
                      <w:r>
                        <w:rPr>
                          <w:rFonts w:hint="eastAsia"/>
                          <w:sz w:val="30"/>
                          <w:szCs w:val="30"/>
                        </w:rPr>
                        <w:t>様々なサービスを提供しております。</w:t>
                      </w:r>
                      <w:r w:rsidR="00950B73">
                        <w:rPr>
                          <w:rFonts w:hint="eastAsia"/>
                          <w:sz w:val="30"/>
                          <w:szCs w:val="30"/>
                        </w:rPr>
                        <w:t>介護保険サービスだけでなく障害福祉サービス（身体介護、家事援助、通院介助、同行援護、移動支援など）も提供します。食事・排せつ・入浴や、掃除・調理・買い物・洗濯など、</w:t>
                      </w:r>
                      <w:proofErr w:type="gramStart"/>
                      <w:r w:rsidR="00950B73">
                        <w:rPr>
                          <w:rFonts w:hint="eastAsia"/>
                          <w:sz w:val="30"/>
                          <w:szCs w:val="30"/>
                        </w:rPr>
                        <w:t>お</w:t>
                      </w:r>
                      <w:proofErr w:type="gramEnd"/>
                      <w:r w:rsidR="00950B73">
                        <w:rPr>
                          <w:rFonts w:hint="eastAsia"/>
                          <w:sz w:val="30"/>
                          <w:szCs w:val="30"/>
                        </w:rPr>
                        <w:t>困りごとがございましたら、お気軽に相談ください。お電話お待ちしております。</w:t>
                      </w:r>
                    </w:p>
                  </w:txbxContent>
                </v:textbox>
              </v:shape>
            </w:pict>
          </mc:Fallback>
        </mc:AlternateContent>
      </w:r>
      <w:r>
        <w:rPr>
          <w:rFonts w:ascii="メイリオ" w:hAnsi="メイリオ"/>
          <w:noProof/>
          <w:sz w:val="28"/>
          <w:szCs w:val="28"/>
        </w:rPr>
        <mc:AlternateContent>
          <mc:Choice Requires="wps">
            <w:drawing>
              <wp:anchor distT="0" distB="0" distL="114300" distR="114300" simplePos="0" relativeHeight="251738112" behindDoc="0" locked="0" layoutInCell="1" allowOverlap="1" wp14:anchorId="1E1A8888" wp14:editId="7CA5CD59">
                <wp:simplePos x="0" y="0"/>
                <wp:positionH relativeFrom="column">
                  <wp:posOffset>-462280</wp:posOffset>
                </wp:positionH>
                <wp:positionV relativeFrom="paragraph">
                  <wp:posOffset>423867</wp:posOffset>
                </wp:positionV>
                <wp:extent cx="3830955" cy="2415654"/>
                <wp:effectExtent l="0" t="0" r="0" b="3810"/>
                <wp:wrapNone/>
                <wp:docPr id="4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2415654"/>
                        </a:xfrm>
                        <a:prstGeom prst="rect">
                          <a:avLst/>
                        </a:prstGeom>
                        <a:noFill/>
                        <a:ln>
                          <a:noFill/>
                        </a:ln>
                      </wps:spPr>
                      <wps:txbx>
                        <w:txbxContent>
                          <w:p w14:paraId="19DC800D" w14:textId="64AB5B65"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ケアセンター（通所</w:t>
                            </w:r>
                            <w:r w:rsidR="0068444F">
                              <w:rPr>
                                <w:rFonts w:ascii="メイリオ" w:hAnsi="メイリオ" w:hint="eastAsia"/>
                                <w:b/>
                                <w:bCs/>
                                <w:color w:val="1B5337" w:themeColor="accent3" w:themeShade="80"/>
                                <w:sz w:val="28"/>
                                <w:szCs w:val="28"/>
                              </w:rPr>
                              <w:t>介護</w:t>
                            </w:r>
                            <w:r w:rsidRPr="00FB0B5C">
                              <w:rPr>
                                <w:rFonts w:ascii="メイリオ" w:hAnsi="メイリオ" w:hint="eastAsia"/>
                                <w:b/>
                                <w:bCs/>
                                <w:color w:val="1B5337" w:themeColor="accent3" w:themeShade="80"/>
                                <w:sz w:val="28"/>
                                <w:szCs w:val="28"/>
                              </w:rPr>
                              <w:t>）</w:t>
                            </w:r>
                          </w:p>
                          <w:p w14:paraId="3B292F91" w14:textId="11BF58CA" w:rsidR="006862AA" w:rsidRPr="00FE5C35" w:rsidRDefault="006862AA" w:rsidP="006862AA">
                            <w:pPr>
                              <w:spacing w:after="0" w:line="360" w:lineRule="exact"/>
                              <w:ind w:firstLineChars="100" w:firstLine="300"/>
                              <w:rPr>
                                <w:sz w:val="30"/>
                                <w:szCs w:val="30"/>
                              </w:rPr>
                            </w:pPr>
                            <w:r w:rsidRPr="00FE5C35">
                              <w:rPr>
                                <w:rFonts w:hint="eastAsia"/>
                                <w:sz w:val="30"/>
                                <w:szCs w:val="30"/>
                              </w:rPr>
                              <w:t>当センターでは、ご本人の</w:t>
                            </w:r>
                            <w:r w:rsidR="0068444F">
                              <w:rPr>
                                <w:rFonts w:hint="eastAsia"/>
                                <w:sz w:val="30"/>
                                <w:szCs w:val="30"/>
                              </w:rPr>
                              <w:t>希望</w:t>
                            </w:r>
                            <w:r w:rsidRPr="00FE5C35">
                              <w:rPr>
                                <w:rFonts w:hint="eastAsia"/>
                                <w:sz w:val="30"/>
                                <w:szCs w:val="30"/>
                              </w:rPr>
                              <w:t>を実現できるよう、ご家族の意向も踏まえご支援させていただきます。</w:t>
                            </w:r>
                          </w:p>
                          <w:p w14:paraId="36129409" w14:textId="7BD6CBEA" w:rsidR="006862AA" w:rsidRPr="00FE5C35" w:rsidRDefault="00607F11" w:rsidP="006862AA">
                            <w:pPr>
                              <w:spacing w:after="0" w:line="360" w:lineRule="exact"/>
                              <w:ind w:firstLineChars="100" w:firstLine="300"/>
                              <w:rPr>
                                <w:sz w:val="30"/>
                                <w:szCs w:val="30"/>
                              </w:rPr>
                            </w:pPr>
                            <w:r>
                              <w:rPr>
                                <w:rFonts w:hint="eastAsia"/>
                                <w:sz w:val="30"/>
                                <w:szCs w:val="30"/>
                              </w:rPr>
                              <w:t>少人数</w:t>
                            </w:r>
                            <w:r w:rsidR="006862AA" w:rsidRPr="00FE5C35">
                              <w:rPr>
                                <w:rFonts w:hint="eastAsia"/>
                                <w:sz w:val="30"/>
                                <w:szCs w:val="30"/>
                              </w:rPr>
                              <w:t>であるがゆえ、一人ひとりに寄り添い細かな支援を心がけております。</w:t>
                            </w:r>
                          </w:p>
                          <w:p w14:paraId="01C5E641" w14:textId="77777777" w:rsidR="006862AA" w:rsidRPr="00FE5C35" w:rsidRDefault="006862AA" w:rsidP="006862AA">
                            <w:pPr>
                              <w:spacing w:after="0" w:line="360" w:lineRule="exact"/>
                              <w:ind w:firstLineChars="100" w:firstLine="300"/>
                              <w:rPr>
                                <w:sz w:val="30"/>
                                <w:szCs w:val="30"/>
                              </w:rPr>
                            </w:pPr>
                            <w:r w:rsidRPr="00FE5C35">
                              <w:rPr>
                                <w:rFonts w:hint="eastAsia"/>
                                <w:sz w:val="30"/>
                                <w:szCs w:val="30"/>
                              </w:rPr>
                              <w:t>地域との繋がりも大切にし、我孫子市ボランティア制度の受け入れも行っております。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8888" id="_x0000_s1044" type="#_x0000_t202" style="position:absolute;margin-left:-36.4pt;margin-top:33.4pt;width:301.65pt;height:190.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" filled="f" stroked="f">
                <v:textbox inset="5.85pt,.7pt,5.85pt,.7pt">
                  <w:txbxContent>
                    <w:p w14:paraId="19DC800D" w14:textId="64AB5B65"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ケアセンター（通所</w:t>
                      </w:r>
                      <w:r w:rsidR="0068444F">
                        <w:rPr>
                          <w:rFonts w:ascii="メイリオ" w:hAnsi="メイリオ" w:hint="eastAsia"/>
                          <w:b/>
                          <w:bCs/>
                          <w:color w:val="1B5337" w:themeColor="accent3" w:themeShade="80"/>
                          <w:sz w:val="28"/>
                          <w:szCs w:val="28"/>
                        </w:rPr>
                        <w:t>介護</w:t>
                      </w:r>
                      <w:r w:rsidRPr="00FB0B5C">
                        <w:rPr>
                          <w:rFonts w:ascii="メイリオ" w:hAnsi="メイリオ" w:hint="eastAsia"/>
                          <w:b/>
                          <w:bCs/>
                          <w:color w:val="1B5337" w:themeColor="accent3" w:themeShade="80"/>
                          <w:sz w:val="28"/>
                          <w:szCs w:val="28"/>
                        </w:rPr>
                        <w:t>）</w:t>
                      </w:r>
                    </w:p>
                    <w:p w14:paraId="3B292F91" w14:textId="11BF58CA" w:rsidR="006862AA" w:rsidRPr="00FE5C35" w:rsidRDefault="006862AA" w:rsidP="006862AA">
                      <w:pPr>
                        <w:spacing w:after="0" w:line="360" w:lineRule="exact"/>
                        <w:ind w:firstLineChars="100" w:firstLine="300"/>
                        <w:rPr>
                          <w:sz w:val="30"/>
                          <w:szCs w:val="30"/>
                        </w:rPr>
                      </w:pPr>
                      <w:r w:rsidRPr="00FE5C35">
                        <w:rPr>
                          <w:rFonts w:hint="eastAsia"/>
                          <w:sz w:val="30"/>
                          <w:szCs w:val="30"/>
                        </w:rPr>
                        <w:t>当センターでは、ご本人の</w:t>
                      </w:r>
                      <w:r w:rsidR="0068444F">
                        <w:rPr>
                          <w:rFonts w:hint="eastAsia"/>
                          <w:sz w:val="30"/>
                          <w:szCs w:val="30"/>
                        </w:rPr>
                        <w:t>希望</w:t>
                      </w:r>
                      <w:r w:rsidRPr="00FE5C35">
                        <w:rPr>
                          <w:rFonts w:hint="eastAsia"/>
                          <w:sz w:val="30"/>
                          <w:szCs w:val="30"/>
                        </w:rPr>
                        <w:t>を実現できるよう、ご家族の意向も踏まえご支援させていただきます。</w:t>
                      </w:r>
                    </w:p>
                    <w:p w14:paraId="36129409" w14:textId="7BD6CBEA" w:rsidR="006862AA" w:rsidRPr="00FE5C35" w:rsidRDefault="00607F11" w:rsidP="006862AA">
                      <w:pPr>
                        <w:spacing w:after="0" w:line="360" w:lineRule="exact"/>
                        <w:ind w:firstLineChars="100" w:firstLine="300"/>
                        <w:rPr>
                          <w:sz w:val="30"/>
                          <w:szCs w:val="30"/>
                        </w:rPr>
                      </w:pPr>
                      <w:r>
                        <w:rPr>
                          <w:rFonts w:hint="eastAsia"/>
                          <w:sz w:val="30"/>
                          <w:szCs w:val="30"/>
                        </w:rPr>
                        <w:t>少人数</w:t>
                      </w:r>
                      <w:r w:rsidR="006862AA" w:rsidRPr="00FE5C35">
                        <w:rPr>
                          <w:rFonts w:hint="eastAsia"/>
                          <w:sz w:val="30"/>
                          <w:szCs w:val="30"/>
                        </w:rPr>
                        <w:t>であるがゆえ、一人ひとりに寄り添い細かな支援を心がけております。</w:t>
                      </w:r>
                    </w:p>
                    <w:p w14:paraId="01C5E641" w14:textId="77777777" w:rsidR="006862AA" w:rsidRPr="00FE5C35" w:rsidRDefault="006862AA" w:rsidP="006862AA">
                      <w:pPr>
                        <w:spacing w:after="0" w:line="360" w:lineRule="exact"/>
                        <w:ind w:firstLineChars="100" w:firstLine="300"/>
                        <w:rPr>
                          <w:sz w:val="30"/>
                          <w:szCs w:val="30"/>
                        </w:rPr>
                      </w:pPr>
                      <w:r w:rsidRPr="00FE5C35">
                        <w:rPr>
                          <w:rFonts w:hint="eastAsia"/>
                          <w:sz w:val="30"/>
                          <w:szCs w:val="30"/>
                        </w:rPr>
                        <w:t>地域との繋がりも大切にし、我孫子市ボランティア制度の受け入れも行っております。</w:t>
                      </w:r>
                    </w:p>
                  </w:txbxContent>
                </v:textbox>
              </v:shape>
            </w:pict>
          </mc:Fallback>
        </mc:AlternateContent>
      </w:r>
      <w:r w:rsidR="00705AED">
        <w:rPr>
          <w:rFonts w:ascii="メイリオ" w:hAnsi="メイリオ"/>
          <w:noProof/>
          <w:sz w:val="28"/>
          <w:szCs w:val="28"/>
        </w:rPr>
        <mc:AlternateContent>
          <mc:Choice Requires="wps">
            <w:drawing>
              <wp:anchor distT="0" distB="0" distL="114300" distR="114300" simplePos="0" relativeHeight="251728896" behindDoc="0" locked="0" layoutInCell="1" allowOverlap="1" wp14:anchorId="7C03B19C" wp14:editId="1092AA37">
                <wp:simplePos x="0" y="0"/>
                <wp:positionH relativeFrom="margin">
                  <wp:posOffset>7641203</wp:posOffset>
                </wp:positionH>
                <wp:positionV relativeFrom="paragraph">
                  <wp:posOffset>464075</wp:posOffset>
                </wp:positionV>
                <wp:extent cx="2975610" cy="2027582"/>
                <wp:effectExtent l="0" t="0" r="0" b="0"/>
                <wp:wrapNone/>
                <wp:docPr id="2827422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027582"/>
                        </a:xfrm>
                        <a:prstGeom prst="rect">
                          <a:avLst/>
                        </a:prstGeom>
                        <a:noFill/>
                        <a:ln>
                          <a:noFill/>
                        </a:ln>
                      </wps:spPr>
                      <wps:txbx>
                        <w:txbxContent>
                          <w:p w14:paraId="7FC9962F" w14:textId="2012D6AD" w:rsidR="00AA6961" w:rsidRPr="004E6F68" w:rsidRDefault="00705AED" w:rsidP="00AA6961">
                            <w:pPr>
                              <w:spacing w:after="0" w:line="440" w:lineRule="exact"/>
                              <w:rPr>
                                <w:sz w:val="28"/>
                                <w:szCs w:val="28"/>
                              </w:rPr>
                            </w:pPr>
                            <w:r>
                              <w:rPr>
                                <w:rFonts w:hint="eastAsia"/>
                                <w:sz w:val="28"/>
                                <w:szCs w:val="28"/>
                              </w:rPr>
                              <w:t>プランターで花や野</w:t>
                            </w:r>
                            <w:r w:rsidR="00AA6961">
                              <w:rPr>
                                <w:rFonts w:hint="eastAsia"/>
                                <w:sz w:val="28"/>
                                <w:szCs w:val="28"/>
                              </w:rPr>
                              <w:t>菜を勝手に？育てています。</w:t>
                            </w:r>
                            <w:r>
                              <w:rPr>
                                <w:rFonts w:hint="eastAsia"/>
                                <w:sz w:val="28"/>
                                <w:szCs w:val="28"/>
                              </w:rPr>
                              <w:t>いつも、玄関前に</w:t>
                            </w:r>
                            <w:r w:rsidR="009F6542">
                              <w:rPr>
                                <w:rFonts w:hint="eastAsia"/>
                                <w:sz w:val="28"/>
                                <w:szCs w:val="28"/>
                              </w:rPr>
                              <w:t>出て</w:t>
                            </w:r>
                            <w:r>
                              <w:rPr>
                                <w:rFonts w:hint="eastAsia"/>
                                <w:sz w:val="28"/>
                                <w:szCs w:val="28"/>
                              </w:rPr>
                              <w:t>カメの世話や花の水やりを</w:t>
                            </w:r>
                            <w:r w:rsidR="00E04AA6">
                              <w:rPr>
                                <w:rFonts w:hint="eastAsia"/>
                                <w:sz w:val="28"/>
                                <w:szCs w:val="28"/>
                              </w:rPr>
                              <w:t>し</w:t>
                            </w:r>
                            <w:r>
                              <w:rPr>
                                <w:rFonts w:hint="eastAsia"/>
                                <w:sz w:val="28"/>
                                <w:szCs w:val="28"/>
                              </w:rPr>
                              <w:t>ているうちに、通りがかりのおじさん、おばさんと仲良くなり、カメを珍しがってのぞき込む</w:t>
                            </w:r>
                            <w:r w:rsidR="00E04AA6">
                              <w:rPr>
                                <w:rFonts w:hint="eastAsia"/>
                                <w:sz w:val="28"/>
                                <w:szCs w:val="28"/>
                              </w:rPr>
                              <w:t>子供</w:t>
                            </w:r>
                            <w:r>
                              <w:rPr>
                                <w:rFonts w:hint="eastAsia"/>
                                <w:sz w:val="28"/>
                                <w:szCs w:val="28"/>
                              </w:rPr>
                              <w:t>達との会話を満面の笑みで楽しんでいます。Ａ様は独居生活ですがデイサービスを通して地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3B19C" id="_x0000_s1045" type="#_x0000_t202" style="position:absolute;margin-left:601.65pt;margin-top:36.55pt;width:234.3pt;height:159.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" filled="f" stroked="f">
                <v:textbox inset="5.85pt,.7pt,5.85pt,.7pt">
                  <w:txbxContent>
                    <w:p w14:paraId="7FC9962F" w14:textId="2012D6AD" w:rsidR="00AA6961" w:rsidRPr="004E6F68" w:rsidRDefault="00705AED" w:rsidP="00AA6961">
                      <w:pPr>
                        <w:spacing w:after="0" w:line="440" w:lineRule="exact"/>
                        <w:rPr>
                          <w:sz w:val="28"/>
                          <w:szCs w:val="28"/>
                        </w:rPr>
                      </w:pPr>
                      <w:r>
                        <w:rPr>
                          <w:rFonts w:hint="eastAsia"/>
                          <w:sz w:val="28"/>
                          <w:szCs w:val="28"/>
                        </w:rPr>
                        <w:t>プランターで花や野</w:t>
                      </w:r>
                      <w:r w:rsidR="00AA6961">
                        <w:rPr>
                          <w:rFonts w:hint="eastAsia"/>
                          <w:sz w:val="28"/>
                          <w:szCs w:val="28"/>
                        </w:rPr>
                        <w:t>菜を勝手に？育てています。</w:t>
                      </w:r>
                      <w:r>
                        <w:rPr>
                          <w:rFonts w:hint="eastAsia"/>
                          <w:sz w:val="28"/>
                          <w:szCs w:val="28"/>
                        </w:rPr>
                        <w:t>いつも、玄関前に</w:t>
                      </w:r>
                      <w:r w:rsidR="009F6542">
                        <w:rPr>
                          <w:rFonts w:hint="eastAsia"/>
                          <w:sz w:val="28"/>
                          <w:szCs w:val="28"/>
                        </w:rPr>
                        <w:t>出て</w:t>
                      </w:r>
                      <w:r>
                        <w:rPr>
                          <w:rFonts w:hint="eastAsia"/>
                          <w:sz w:val="28"/>
                          <w:szCs w:val="28"/>
                        </w:rPr>
                        <w:t>カメの世話や花の水やりを</w:t>
                      </w:r>
                      <w:r w:rsidR="00E04AA6">
                        <w:rPr>
                          <w:rFonts w:hint="eastAsia"/>
                          <w:sz w:val="28"/>
                          <w:szCs w:val="28"/>
                        </w:rPr>
                        <w:t>し</w:t>
                      </w:r>
                      <w:r>
                        <w:rPr>
                          <w:rFonts w:hint="eastAsia"/>
                          <w:sz w:val="28"/>
                          <w:szCs w:val="28"/>
                        </w:rPr>
                        <w:t>ているうちに、通りがかりのおじさん、おばさんと仲良くなり、カメを珍しがってのぞき込む</w:t>
                      </w:r>
                      <w:r w:rsidR="00E04AA6">
                        <w:rPr>
                          <w:rFonts w:hint="eastAsia"/>
                          <w:sz w:val="28"/>
                          <w:szCs w:val="28"/>
                        </w:rPr>
                        <w:t>子供</w:t>
                      </w:r>
                      <w:r>
                        <w:rPr>
                          <w:rFonts w:hint="eastAsia"/>
                          <w:sz w:val="28"/>
                          <w:szCs w:val="28"/>
                        </w:rPr>
                        <w:t>達との会話を満面の笑みで楽しんでいます。Ａ様は独居生活ですがデイサービスを通して地</w:t>
                      </w:r>
                    </w:p>
                  </w:txbxContent>
                </v:textbox>
                <w10:wrap anchorx="margin"/>
              </v:shape>
            </w:pict>
          </mc:Fallback>
        </mc:AlternateContent>
      </w:r>
    </w:p>
    <w:p w14:paraId="46C7EACF" w14:textId="543A9B9C" w:rsidR="003E5083" w:rsidRDefault="00705AED" w:rsidP="00A37859">
      <w:pPr>
        <w:wordWrap w:val="0"/>
        <w:jc w:val="right"/>
      </w:pPr>
      <w:r>
        <w:rPr>
          <w:rFonts w:ascii="メイリオ" w:hAnsi="メイリオ"/>
          <w:noProof/>
          <w:sz w:val="28"/>
          <w:szCs w:val="28"/>
        </w:rPr>
        <mc:AlternateContent>
          <mc:Choice Requires="wps">
            <w:drawing>
              <wp:anchor distT="0" distB="0" distL="114300" distR="114300" simplePos="0" relativeHeight="251730944" behindDoc="0" locked="0" layoutInCell="1" allowOverlap="1" wp14:anchorId="429C2881" wp14:editId="071EF4F6">
                <wp:simplePos x="0" y="0"/>
                <wp:positionH relativeFrom="margin">
                  <wp:posOffset>7683335</wp:posOffset>
                </wp:positionH>
                <wp:positionV relativeFrom="paragraph">
                  <wp:posOffset>1953062</wp:posOffset>
                </wp:positionV>
                <wp:extent cx="5836257" cy="3253839"/>
                <wp:effectExtent l="0" t="0" r="0" b="3810"/>
                <wp:wrapNone/>
                <wp:docPr id="4428773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57" cy="3253839"/>
                        </a:xfrm>
                        <a:prstGeom prst="rect">
                          <a:avLst/>
                        </a:prstGeom>
                        <a:noFill/>
                        <a:ln>
                          <a:noFill/>
                        </a:ln>
                      </wps:spPr>
                      <wps:txbx>
                        <w:txbxContent>
                          <w:p w14:paraId="16BDE5C7" w14:textId="7953D4AD" w:rsidR="009F6542" w:rsidRDefault="009F6542" w:rsidP="00AA6961">
                            <w:pPr>
                              <w:spacing w:after="0" w:line="440" w:lineRule="exact"/>
                              <w:rPr>
                                <w:sz w:val="28"/>
                                <w:szCs w:val="28"/>
                              </w:rPr>
                            </w:pPr>
                            <w:r>
                              <w:rPr>
                                <w:rFonts w:hint="eastAsia"/>
                                <w:sz w:val="28"/>
                                <w:szCs w:val="28"/>
                              </w:rPr>
                              <w:t>域</w:t>
                            </w:r>
                            <w:r w:rsidR="00705AED">
                              <w:rPr>
                                <w:rFonts w:hint="eastAsia"/>
                                <w:sz w:val="28"/>
                                <w:szCs w:val="28"/>
                              </w:rPr>
                              <w:t>の方々とのつながりを楽しんでいます。</w:t>
                            </w:r>
                          </w:p>
                          <w:p w14:paraId="2A8B88A2" w14:textId="2FE8EB75" w:rsidR="003F593B" w:rsidRDefault="003F593B" w:rsidP="00AA6961">
                            <w:pPr>
                              <w:spacing w:after="0" w:line="440" w:lineRule="exact"/>
                              <w:rPr>
                                <w:sz w:val="28"/>
                                <w:szCs w:val="28"/>
                              </w:rPr>
                            </w:pPr>
                            <w:r>
                              <w:rPr>
                                <w:rFonts w:hint="eastAsia"/>
                                <w:sz w:val="28"/>
                                <w:szCs w:val="28"/>
                              </w:rPr>
                              <w:t xml:space="preserve">　次は訪問看護職員の話。</w:t>
                            </w:r>
                          </w:p>
                          <w:p w14:paraId="49BF9875" w14:textId="77777777" w:rsidR="0068444F" w:rsidRDefault="003F179C" w:rsidP="0068444F">
                            <w:pPr>
                              <w:spacing w:after="0" w:line="440" w:lineRule="exact"/>
                              <w:rPr>
                                <w:sz w:val="28"/>
                                <w:szCs w:val="28"/>
                              </w:rPr>
                            </w:pPr>
                            <w:r>
                              <w:rPr>
                                <w:rFonts w:hint="eastAsia"/>
                                <w:sz w:val="28"/>
                                <w:szCs w:val="28"/>
                              </w:rPr>
                              <w:t xml:space="preserve">　</w:t>
                            </w:r>
                            <w:r w:rsidR="0068444F">
                              <w:rPr>
                                <w:rFonts w:hint="eastAsia"/>
                                <w:sz w:val="28"/>
                                <w:szCs w:val="28"/>
                              </w:rPr>
                              <w:t>Ｂ様は紙人形をつくるのが得意でした。最近は外出する機会もめっぽう減ったB様宅を訪れた看護師がその作品を目にすることに。「Ｂさんの作品素敵だね」「部屋に飾っておくのはもったいないよね」こんな言葉から、主治医やＣＭなど関係者の働きかけにより公の場で紙人形展を開催する準備が進んでいます。高齢となり社会との関りが減ってしまっても、こんな風に輝かしい経歴や素敵な趣味をお持ちの方が沢山います。</w:t>
                            </w:r>
                          </w:p>
                          <w:p w14:paraId="56489D57" w14:textId="77777777" w:rsidR="0068444F" w:rsidRDefault="0068444F" w:rsidP="0068444F">
                            <w:pPr>
                              <w:spacing w:after="0" w:line="440" w:lineRule="exact"/>
                              <w:rPr>
                                <w:sz w:val="28"/>
                                <w:szCs w:val="28"/>
                              </w:rPr>
                            </w:pPr>
                          </w:p>
                          <w:p w14:paraId="34AE4A12" w14:textId="4B3EF780" w:rsidR="003F593B" w:rsidRPr="004E6F68" w:rsidRDefault="0068444F" w:rsidP="0068444F">
                            <w:pPr>
                              <w:spacing w:after="0" w:line="440" w:lineRule="exact"/>
                              <w:rPr>
                                <w:sz w:val="28"/>
                                <w:szCs w:val="28"/>
                              </w:rPr>
                            </w:pPr>
                            <w:r>
                              <w:rPr>
                                <w:rFonts w:hint="eastAsia"/>
                                <w:sz w:val="28"/>
                                <w:szCs w:val="28"/>
                              </w:rPr>
                              <w:t>生活する場の一部と</w:t>
                            </w:r>
                            <w:proofErr w:type="gramStart"/>
                            <w:r>
                              <w:rPr>
                                <w:rFonts w:hint="eastAsia"/>
                                <w:sz w:val="28"/>
                                <w:szCs w:val="28"/>
                              </w:rPr>
                              <w:t>なったり</w:t>
                            </w:r>
                            <w:proofErr w:type="gramEnd"/>
                            <w:r>
                              <w:rPr>
                                <w:rFonts w:hint="eastAsia"/>
                                <w:sz w:val="28"/>
                                <w:szCs w:val="28"/>
                              </w:rPr>
                              <w:t>、地域での活動に目を向け情報共有することで、その人の自己実現を手助けできることもある。そんなエピソードでした。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2881" id="_x0000_s1046" type="#_x0000_t202" style="position:absolute;left:0;text-align:left;margin-left:605pt;margin-top:153.8pt;width:459.55pt;height:256.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" filled="f" stroked="f">
                <v:textbox inset="5.85pt,.7pt,5.85pt,.7pt">
                  <w:txbxContent>
                    <w:p w14:paraId="16BDE5C7" w14:textId="7953D4AD" w:rsidR="009F6542" w:rsidRDefault="009F6542" w:rsidP="00AA6961">
                      <w:pPr>
                        <w:spacing w:after="0" w:line="440" w:lineRule="exact"/>
                        <w:rPr>
                          <w:sz w:val="28"/>
                          <w:szCs w:val="28"/>
                        </w:rPr>
                      </w:pPr>
                      <w:r>
                        <w:rPr>
                          <w:rFonts w:hint="eastAsia"/>
                          <w:sz w:val="28"/>
                          <w:szCs w:val="28"/>
                        </w:rPr>
                        <w:t>域</w:t>
                      </w:r>
                      <w:r w:rsidR="00705AED">
                        <w:rPr>
                          <w:rFonts w:hint="eastAsia"/>
                          <w:sz w:val="28"/>
                          <w:szCs w:val="28"/>
                        </w:rPr>
                        <w:t>の方々とのつながりを楽しんでいます。</w:t>
                      </w:r>
                    </w:p>
                    <w:p w14:paraId="2A8B88A2" w14:textId="2FE8EB75" w:rsidR="003F593B" w:rsidRDefault="003F593B" w:rsidP="00AA6961">
                      <w:pPr>
                        <w:spacing w:after="0" w:line="440" w:lineRule="exact"/>
                        <w:rPr>
                          <w:sz w:val="28"/>
                          <w:szCs w:val="28"/>
                        </w:rPr>
                      </w:pPr>
                      <w:r>
                        <w:rPr>
                          <w:rFonts w:hint="eastAsia"/>
                          <w:sz w:val="28"/>
                          <w:szCs w:val="28"/>
                        </w:rPr>
                        <w:t xml:space="preserve">　次は訪問看護職員の話。</w:t>
                      </w:r>
                    </w:p>
                    <w:p w14:paraId="49BF9875" w14:textId="77777777" w:rsidR="0068444F" w:rsidRDefault="003F179C" w:rsidP="0068444F">
                      <w:pPr>
                        <w:spacing w:after="0" w:line="440" w:lineRule="exact"/>
                        <w:rPr>
                          <w:sz w:val="28"/>
                          <w:szCs w:val="28"/>
                        </w:rPr>
                      </w:pPr>
                      <w:r>
                        <w:rPr>
                          <w:rFonts w:hint="eastAsia"/>
                          <w:sz w:val="28"/>
                          <w:szCs w:val="28"/>
                        </w:rPr>
                        <w:t xml:space="preserve">　</w:t>
                      </w:r>
                      <w:r w:rsidR="0068444F">
                        <w:rPr>
                          <w:rFonts w:hint="eastAsia"/>
                          <w:sz w:val="28"/>
                          <w:szCs w:val="28"/>
                        </w:rPr>
                        <w:t>Ｂ様は紙人形をつくるのが得意でした。最近は外出する機会もめっぽう減ったB様宅を訪れた看護師がその作品を目にすることに。「Ｂさんの作品素敵だね」「部屋に飾っておくのはもったいないよね」こんな言葉から、主治医やＣＭなど関係者の働きかけにより公の場で紙人形展を開催する準備が進んでいます。高齢となり社会との関りが減ってしまっても、こんな風に輝かしい経歴や素敵な趣味をお持ちの方が沢山います。</w:t>
                      </w:r>
                    </w:p>
                    <w:p w14:paraId="56489D57" w14:textId="77777777" w:rsidR="0068444F" w:rsidRDefault="0068444F" w:rsidP="0068444F">
                      <w:pPr>
                        <w:spacing w:after="0" w:line="440" w:lineRule="exact"/>
                        <w:rPr>
                          <w:sz w:val="28"/>
                          <w:szCs w:val="28"/>
                        </w:rPr>
                      </w:pPr>
                    </w:p>
                    <w:p w14:paraId="34AE4A12" w14:textId="4B3EF780" w:rsidR="003F593B" w:rsidRPr="004E6F68" w:rsidRDefault="0068444F" w:rsidP="0068444F">
                      <w:pPr>
                        <w:spacing w:after="0" w:line="440" w:lineRule="exact"/>
                        <w:rPr>
                          <w:sz w:val="28"/>
                          <w:szCs w:val="28"/>
                        </w:rPr>
                      </w:pPr>
                      <w:r>
                        <w:rPr>
                          <w:rFonts w:hint="eastAsia"/>
                          <w:sz w:val="28"/>
                          <w:szCs w:val="28"/>
                        </w:rPr>
                        <w:t>生活する場の一部と</w:t>
                      </w:r>
                      <w:proofErr w:type="gramStart"/>
                      <w:r>
                        <w:rPr>
                          <w:rFonts w:hint="eastAsia"/>
                          <w:sz w:val="28"/>
                          <w:szCs w:val="28"/>
                        </w:rPr>
                        <w:t>なったり</w:t>
                      </w:r>
                      <w:proofErr w:type="gramEnd"/>
                      <w:r>
                        <w:rPr>
                          <w:rFonts w:hint="eastAsia"/>
                          <w:sz w:val="28"/>
                          <w:szCs w:val="28"/>
                        </w:rPr>
                        <w:t>、地域での活動に目を向け情報共有することで、その人の自己実現を手助けできることもある。そんなエピソードでした。</w:t>
                      </w:r>
                    </w:p>
                  </w:txbxContent>
                </v:textbox>
                <w10:wrap anchorx="margin"/>
              </v:shape>
            </w:pict>
          </mc:Fallback>
        </mc:AlternateContent>
      </w:r>
      <w:r w:rsidR="00EE76D1">
        <w:rPr>
          <w:rFonts w:hint="eastAsia"/>
        </w:rPr>
        <w:t xml:space="preserve">　　　　</w:t>
      </w:r>
      <w:r w:rsidR="00A37859">
        <w:rPr>
          <w:rFonts w:hint="eastAsia"/>
        </w:rPr>
        <w:t xml:space="preserve"> </w:t>
      </w:r>
      <w:r w:rsidR="00A37859">
        <w:t xml:space="preserve"> </w:t>
      </w:r>
      <w:r w:rsidR="00EE76D1">
        <w:rPr>
          <w:rFonts w:hint="eastAsia"/>
        </w:rPr>
        <w:t xml:space="preserve">　</w:t>
      </w:r>
      <w:r w:rsidR="00A37859">
        <w:rPr>
          <w:rFonts w:hint="eastAsia"/>
        </w:rPr>
        <w:t xml:space="preserve"> </w:t>
      </w:r>
      <w:r w:rsidR="00A37859">
        <w:t xml:space="preserve"> </w:t>
      </w:r>
      <w:r w:rsidR="00EE76D1">
        <w:rPr>
          <w:rFonts w:hint="eastAsia"/>
        </w:rPr>
        <w:t xml:space="preserve">　</w:t>
      </w:r>
      <w:r w:rsidR="00A37859">
        <w:rPr>
          <w:noProof/>
          <w:sz w:val="30"/>
          <w:szCs w:val="30"/>
        </w:rPr>
        <w:t xml:space="preserve"> </w:t>
      </w:r>
      <w:r w:rsidR="009606F1">
        <w:rPr>
          <w:rFonts w:hint="eastAsia"/>
          <w:noProof/>
          <w:sz w:val="30"/>
          <w:szCs w:val="30"/>
        </w:rPr>
        <w:drawing>
          <wp:inline distT="0" distB="0" distL="0" distR="0" wp14:anchorId="1C425308" wp14:editId="187FA63C">
            <wp:extent cx="2574192" cy="1833711"/>
            <wp:effectExtent l="0" t="0" r="0" b="0"/>
            <wp:docPr id="922295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95628" name="図 9222956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5826" cy="1863369"/>
                    </a:xfrm>
                    <a:prstGeom prst="rect">
                      <a:avLst/>
                    </a:prstGeom>
                  </pic:spPr>
                </pic:pic>
              </a:graphicData>
            </a:graphic>
          </wp:inline>
        </w:drawing>
      </w:r>
    </w:p>
    <w:p w14:paraId="489427E4" w14:textId="4D9C34AC" w:rsidR="009606F1" w:rsidRPr="009606F1" w:rsidRDefault="006862AA" w:rsidP="007B76DD">
      <w:r>
        <w:rPr>
          <w:rFonts w:ascii="メイリオ" w:hAnsi="メイリオ"/>
          <w:noProof/>
          <w:sz w:val="28"/>
          <w:szCs w:val="28"/>
        </w:rPr>
        <mc:AlternateContent>
          <mc:Choice Requires="wps">
            <w:drawing>
              <wp:anchor distT="0" distB="0" distL="114300" distR="114300" simplePos="0" relativeHeight="251718656" behindDoc="0" locked="0" layoutInCell="1" allowOverlap="1" wp14:anchorId="1FA4A3DB" wp14:editId="7EA4669A">
                <wp:simplePos x="0" y="0"/>
                <wp:positionH relativeFrom="column">
                  <wp:posOffset>3562066</wp:posOffset>
                </wp:positionH>
                <wp:positionV relativeFrom="paragraph">
                  <wp:posOffset>206934</wp:posOffset>
                </wp:positionV>
                <wp:extent cx="3830955" cy="2552132"/>
                <wp:effectExtent l="0" t="0" r="0" b="635"/>
                <wp:wrapNone/>
                <wp:docPr id="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2552132"/>
                        </a:xfrm>
                        <a:prstGeom prst="rect">
                          <a:avLst/>
                        </a:prstGeom>
                        <a:noFill/>
                        <a:ln>
                          <a:noFill/>
                        </a:ln>
                      </wps:spPr>
                      <wps:txbx>
                        <w:txbxContent>
                          <w:p w14:paraId="53972B2D" w14:textId="6ED761E3" w:rsidR="002473F3" w:rsidRPr="00DE5F20" w:rsidRDefault="002473F3" w:rsidP="00FE2FA1">
                            <w:pPr>
                              <w:spacing w:after="120" w:line="360" w:lineRule="exact"/>
                              <w:rPr>
                                <w:b/>
                                <w:bCs/>
                                <w:color w:val="320F14"/>
                                <w:sz w:val="28"/>
                                <w:szCs w:val="28"/>
                              </w:rPr>
                            </w:pPr>
                            <w:r w:rsidRPr="00FB0B5C">
                              <w:rPr>
                                <w:rFonts w:hint="eastAsia"/>
                                <w:b/>
                                <w:bCs/>
                                <w:color w:val="1B5337" w:themeColor="accent3" w:themeShade="80"/>
                                <w:sz w:val="28"/>
                                <w:szCs w:val="28"/>
                              </w:rPr>
                              <w:t>市民活動みんなの輪</w:t>
                            </w:r>
                          </w:p>
                          <w:p w14:paraId="7C03D136" w14:textId="3EC121AB" w:rsidR="00FB0B5C" w:rsidRPr="00E578F0" w:rsidRDefault="00542852" w:rsidP="00FB0B5C">
                            <w:pPr>
                              <w:spacing w:after="0" w:line="400" w:lineRule="exact"/>
                              <w:ind w:firstLineChars="100" w:firstLine="300"/>
                              <w:rPr>
                                <w:sz w:val="30"/>
                                <w:szCs w:val="30"/>
                              </w:rPr>
                            </w:pPr>
                            <w:r>
                              <w:rPr>
                                <w:rFonts w:hint="eastAsia"/>
                                <w:sz w:val="30"/>
                                <w:szCs w:val="30"/>
                              </w:rPr>
                              <w:t>有償のボランティア活動を行っています。介護保険では対応できない困りごと、例えば通院したいが一人ではちょっと難しいとか、同居の家族はいるけれど、けがをしていて家事ができない。だから少しの間掃除、洗濯などの家事を手伝ってほしい、など。そんな困りごとの手伝いをしてくれる協力員を募集しています。空いた時間を困りごと解決に役立てませんか。</w:t>
                            </w:r>
                          </w:p>
                          <w:p w14:paraId="69604A84" w14:textId="77777777" w:rsidR="002473F3" w:rsidRPr="00FB0B5C" w:rsidRDefault="002473F3" w:rsidP="00E578F0">
                            <w:pPr>
                              <w:spacing w:after="0" w:line="360" w:lineRule="exact"/>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A3DB" id="_x0000_s1047" type="#_x0000_t202" style="position:absolute;margin-left:280.5pt;margin-top:16.3pt;width:301.65pt;height:20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" filled="f" stroked="f">
                <v:textbox inset="5.85pt,.7pt,5.85pt,.7pt">
                  <w:txbxContent>
                    <w:p w14:paraId="53972B2D" w14:textId="6ED761E3" w:rsidR="002473F3" w:rsidRPr="00DE5F20" w:rsidRDefault="002473F3" w:rsidP="00FE2FA1">
                      <w:pPr>
                        <w:spacing w:after="120" w:line="360" w:lineRule="exact"/>
                        <w:rPr>
                          <w:b/>
                          <w:bCs/>
                          <w:color w:val="320F14"/>
                          <w:sz w:val="28"/>
                          <w:szCs w:val="28"/>
                        </w:rPr>
                      </w:pPr>
                      <w:r w:rsidRPr="00FB0B5C">
                        <w:rPr>
                          <w:rFonts w:hint="eastAsia"/>
                          <w:b/>
                          <w:bCs/>
                          <w:color w:val="1B5337" w:themeColor="accent3" w:themeShade="80"/>
                          <w:sz w:val="28"/>
                          <w:szCs w:val="28"/>
                        </w:rPr>
                        <w:t>市民活動みんなの輪</w:t>
                      </w:r>
                    </w:p>
                    <w:p w14:paraId="7C03D136" w14:textId="3EC121AB" w:rsidR="00FB0B5C" w:rsidRPr="00E578F0" w:rsidRDefault="00542852" w:rsidP="00FB0B5C">
                      <w:pPr>
                        <w:spacing w:after="0" w:line="400" w:lineRule="exact"/>
                        <w:ind w:firstLineChars="100" w:firstLine="300"/>
                        <w:rPr>
                          <w:sz w:val="30"/>
                          <w:szCs w:val="30"/>
                        </w:rPr>
                      </w:pPr>
                      <w:r>
                        <w:rPr>
                          <w:rFonts w:hint="eastAsia"/>
                          <w:sz w:val="30"/>
                          <w:szCs w:val="30"/>
                        </w:rPr>
                        <w:t>有償のボランティア活動を行っています。介護保険では対応できない困りごと、例えば通院したいが一人ではちょっと難しいとか、同居の家族はいるけれど、けがをしていて家事ができない。だから少しの間掃除、洗濯などの家事を手伝ってほしい、など。そんな困りごとの手伝いをしてくれる協力員を募集しています。空いた時間を困りごと解決に役立てませんか。</w:t>
                      </w:r>
                    </w:p>
                    <w:p w14:paraId="69604A84" w14:textId="77777777" w:rsidR="002473F3" w:rsidRPr="00FB0B5C" w:rsidRDefault="002473F3" w:rsidP="00E578F0">
                      <w:pPr>
                        <w:spacing w:after="0" w:line="360" w:lineRule="exact"/>
                        <w:rPr>
                          <w:sz w:val="28"/>
                          <w:szCs w:val="28"/>
                        </w:rPr>
                      </w:pPr>
                    </w:p>
                  </w:txbxContent>
                </v:textbox>
              </v:shape>
            </w:pict>
          </mc:Fallback>
        </mc:AlternateContent>
      </w:r>
      <w:r>
        <w:rPr>
          <w:rFonts w:ascii="メイリオ" w:hAnsi="メイリオ"/>
          <w:noProof/>
          <w:sz w:val="28"/>
          <w:szCs w:val="28"/>
        </w:rPr>
        <mc:AlternateContent>
          <mc:Choice Requires="wps">
            <w:drawing>
              <wp:anchor distT="0" distB="0" distL="114300" distR="114300" simplePos="0" relativeHeight="251740160" behindDoc="0" locked="0" layoutInCell="1" allowOverlap="1" wp14:anchorId="7644FAFA" wp14:editId="474BBBAA">
                <wp:simplePos x="0" y="0"/>
                <wp:positionH relativeFrom="column">
                  <wp:posOffset>-409575</wp:posOffset>
                </wp:positionH>
                <wp:positionV relativeFrom="paragraph">
                  <wp:posOffset>204148</wp:posOffset>
                </wp:positionV>
                <wp:extent cx="3830955" cy="2456180"/>
                <wp:effectExtent l="0" t="0" r="0" b="1270"/>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2456180"/>
                        </a:xfrm>
                        <a:prstGeom prst="rect">
                          <a:avLst/>
                        </a:prstGeom>
                        <a:noFill/>
                        <a:ln>
                          <a:noFill/>
                        </a:ln>
                      </wps:spPr>
                      <wps:txbx>
                        <w:txbxContent>
                          <w:p w14:paraId="20B6B741" w14:textId="2A8CA7D6"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ケアセンター（</w:t>
                            </w:r>
                            <w:r w:rsidR="0068444F">
                              <w:rPr>
                                <w:rFonts w:ascii="メイリオ" w:hAnsi="メイリオ" w:hint="eastAsia"/>
                                <w:b/>
                                <w:bCs/>
                                <w:color w:val="1B5337" w:themeColor="accent3" w:themeShade="80"/>
                                <w:sz w:val="28"/>
                                <w:szCs w:val="28"/>
                              </w:rPr>
                              <w:t>訪問看護</w:t>
                            </w:r>
                            <w:r w:rsidRPr="00FB0B5C">
                              <w:rPr>
                                <w:rFonts w:ascii="メイリオ" w:hAnsi="メイリオ" w:hint="eastAsia"/>
                                <w:b/>
                                <w:bCs/>
                                <w:color w:val="1B5337" w:themeColor="accent3" w:themeShade="80"/>
                                <w:sz w:val="28"/>
                                <w:szCs w:val="28"/>
                              </w:rPr>
                              <w:t>）</w:t>
                            </w:r>
                          </w:p>
                          <w:p w14:paraId="1CA0EA38" w14:textId="5C6549F9" w:rsidR="006862AA" w:rsidRPr="00FE5C35" w:rsidRDefault="006862AA" w:rsidP="006862AA">
                            <w:pPr>
                              <w:spacing w:after="0" w:line="360" w:lineRule="exact"/>
                              <w:ind w:firstLineChars="100" w:firstLine="300"/>
                              <w:rPr>
                                <w:sz w:val="30"/>
                                <w:szCs w:val="30"/>
                              </w:rPr>
                            </w:pPr>
                            <w:r w:rsidRPr="00FE5C35">
                              <w:rPr>
                                <w:rFonts w:hint="eastAsia"/>
                                <w:sz w:val="30"/>
                                <w:szCs w:val="30"/>
                              </w:rPr>
                              <w:t>訪問看護は看護師や理学療法士・作業療法士・言語聴覚士が在籍しております。病気や障</w:t>
                            </w:r>
                            <w:r w:rsidR="00043BE8">
                              <w:rPr>
                                <w:rFonts w:hint="eastAsia"/>
                                <w:sz w:val="30"/>
                                <w:szCs w:val="30"/>
                              </w:rPr>
                              <w:t>がい</w:t>
                            </w:r>
                            <w:r w:rsidRPr="00FE5C35">
                              <w:rPr>
                                <w:rFonts w:hint="eastAsia"/>
                                <w:sz w:val="30"/>
                                <w:szCs w:val="30"/>
                              </w:rPr>
                              <w:t>があっても、住み慣れた地域やご家庭で、その人らしく生活を送れるように、ご自宅に訪問し看護ケアを行います。これまで大切にしてきた事を継続できるよう、生活の質の向上を目指した支援を行っています。最期まで自宅で過ごしたい…その思いに寄り添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4FAFA" id="_x0000_s1048" type="#_x0000_t202" style="position:absolute;margin-left:-32.25pt;margin-top:16.05pt;width:301.65pt;height:19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" filled="f" stroked="f">
                <v:textbox inset="5.85pt,.7pt,5.85pt,.7pt">
                  <w:txbxContent>
                    <w:p w14:paraId="20B6B741" w14:textId="2A8CA7D6" w:rsidR="006862AA" w:rsidRPr="00DE5F20" w:rsidRDefault="006862AA" w:rsidP="006862AA">
                      <w:pPr>
                        <w:spacing w:after="120" w:line="360" w:lineRule="exact"/>
                        <w:rPr>
                          <w:b/>
                          <w:bCs/>
                          <w:color w:val="320F14"/>
                          <w:sz w:val="28"/>
                          <w:szCs w:val="28"/>
                        </w:rPr>
                      </w:pPr>
                      <w:proofErr w:type="gramStart"/>
                      <w:r w:rsidRPr="00FB0B5C">
                        <w:rPr>
                          <w:rFonts w:ascii="メイリオ" w:hAnsi="メイリオ" w:hint="eastAsia"/>
                          <w:b/>
                          <w:bCs/>
                          <w:color w:val="1B5337" w:themeColor="accent3" w:themeShade="80"/>
                          <w:sz w:val="28"/>
                          <w:szCs w:val="28"/>
                        </w:rPr>
                        <w:t>わごころ</w:t>
                      </w:r>
                      <w:proofErr w:type="gramEnd"/>
                      <w:r w:rsidRPr="00FB0B5C">
                        <w:rPr>
                          <w:rFonts w:ascii="メイリオ" w:hAnsi="メイリオ" w:hint="eastAsia"/>
                          <w:b/>
                          <w:bCs/>
                          <w:color w:val="1B5337" w:themeColor="accent3" w:themeShade="80"/>
                          <w:sz w:val="28"/>
                          <w:szCs w:val="28"/>
                        </w:rPr>
                        <w:t>ケアセンター（</w:t>
                      </w:r>
                      <w:r w:rsidR="0068444F">
                        <w:rPr>
                          <w:rFonts w:ascii="メイリオ" w:hAnsi="メイリオ" w:hint="eastAsia"/>
                          <w:b/>
                          <w:bCs/>
                          <w:color w:val="1B5337" w:themeColor="accent3" w:themeShade="80"/>
                          <w:sz w:val="28"/>
                          <w:szCs w:val="28"/>
                        </w:rPr>
                        <w:t>訪問看護</w:t>
                      </w:r>
                      <w:r w:rsidRPr="00FB0B5C">
                        <w:rPr>
                          <w:rFonts w:ascii="メイリオ" w:hAnsi="メイリオ" w:hint="eastAsia"/>
                          <w:b/>
                          <w:bCs/>
                          <w:color w:val="1B5337" w:themeColor="accent3" w:themeShade="80"/>
                          <w:sz w:val="28"/>
                          <w:szCs w:val="28"/>
                        </w:rPr>
                        <w:t>）</w:t>
                      </w:r>
                    </w:p>
                    <w:p w14:paraId="1CA0EA38" w14:textId="5C6549F9" w:rsidR="006862AA" w:rsidRPr="00FE5C35" w:rsidRDefault="006862AA" w:rsidP="006862AA">
                      <w:pPr>
                        <w:spacing w:after="0" w:line="360" w:lineRule="exact"/>
                        <w:ind w:firstLineChars="100" w:firstLine="300"/>
                        <w:rPr>
                          <w:sz w:val="30"/>
                          <w:szCs w:val="30"/>
                        </w:rPr>
                      </w:pPr>
                      <w:r w:rsidRPr="00FE5C35">
                        <w:rPr>
                          <w:rFonts w:hint="eastAsia"/>
                          <w:sz w:val="30"/>
                          <w:szCs w:val="30"/>
                        </w:rPr>
                        <w:t>訪問看護は看護師や理学療法士・作業療法士・言語聴覚士が在籍しております。病気や障</w:t>
                      </w:r>
                      <w:r w:rsidR="00043BE8">
                        <w:rPr>
                          <w:rFonts w:hint="eastAsia"/>
                          <w:sz w:val="30"/>
                          <w:szCs w:val="30"/>
                        </w:rPr>
                        <w:t>がい</w:t>
                      </w:r>
                      <w:r w:rsidRPr="00FE5C35">
                        <w:rPr>
                          <w:rFonts w:hint="eastAsia"/>
                          <w:sz w:val="30"/>
                          <w:szCs w:val="30"/>
                        </w:rPr>
                        <w:t>があっても、住み慣れた地域やご家庭で、その人らしく生活を送れるように、ご自宅に訪問し看護ケアを行います。これまで大切にしてきた事を継続できるよう、生活の質の向上を目指した支援を行っています。最期まで自宅で過ごしたい…その思いに寄り添います。</w:t>
                      </w:r>
                    </w:p>
                  </w:txbxContent>
                </v:textbox>
              </v:shape>
            </w:pict>
          </mc:Fallback>
        </mc:AlternateContent>
      </w:r>
    </w:p>
    <w:p w14:paraId="7AEA5E55" w14:textId="260B1370" w:rsidR="00BE4C53" w:rsidRDefault="00BE4C53" w:rsidP="007B76DD"/>
    <w:p w14:paraId="6DD0B1C1" w14:textId="58A32D47" w:rsidR="00BE4C53" w:rsidRDefault="00BE4C53" w:rsidP="007B76DD"/>
    <w:p w14:paraId="66816DC9" w14:textId="03FA3CE5" w:rsidR="00BE4C53" w:rsidRDefault="00BE4C53" w:rsidP="00BE4C53">
      <w:pPr>
        <w:jc w:val="right"/>
      </w:pPr>
    </w:p>
    <w:p w14:paraId="0603FF7E" w14:textId="259953FC" w:rsidR="00A878D5" w:rsidRPr="007B76DD" w:rsidRDefault="00A878D5" w:rsidP="00BE4C53">
      <w:pPr>
        <w:jc w:val="right"/>
      </w:pPr>
    </w:p>
    <w:sectPr w:rsidR="00A878D5" w:rsidRPr="007B76DD" w:rsidSect="00491B97">
      <w:headerReference w:type="default" r:id="rId19"/>
      <w:type w:val="continuous"/>
      <w:pgSz w:w="23811" w:h="16838" w:orient="landscape" w:code="8"/>
      <w:pgMar w:top="1440" w:right="1440" w:bottom="1440" w:left="1440" w:header="72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905E2" w14:textId="77777777" w:rsidR="00B22106" w:rsidRDefault="00B22106">
      <w:pPr>
        <w:spacing w:after="0" w:line="240" w:lineRule="auto"/>
      </w:pPr>
      <w:r>
        <w:separator/>
      </w:r>
    </w:p>
    <w:p w14:paraId="06737C95" w14:textId="77777777" w:rsidR="00B22106" w:rsidRDefault="00B22106"/>
  </w:endnote>
  <w:endnote w:type="continuationSeparator" w:id="0">
    <w:p w14:paraId="0011BF24" w14:textId="77777777" w:rsidR="00B22106" w:rsidRDefault="00B22106">
      <w:pPr>
        <w:spacing w:after="0" w:line="240" w:lineRule="auto"/>
      </w:pPr>
      <w:r>
        <w:continuationSeparator/>
      </w:r>
    </w:p>
    <w:p w14:paraId="43DE7EDA" w14:textId="77777777" w:rsidR="00B22106" w:rsidRDefault="00B22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75AB" w14:textId="77777777" w:rsidR="00752FC4" w:rsidRDefault="00752FC4" w:rsidP="00752FC4">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4D60" w14:textId="77777777" w:rsidR="00B22106" w:rsidRDefault="00B22106">
      <w:pPr>
        <w:spacing w:after="0" w:line="240" w:lineRule="auto"/>
      </w:pPr>
      <w:r>
        <w:separator/>
      </w:r>
    </w:p>
    <w:p w14:paraId="22FC1951" w14:textId="77777777" w:rsidR="00B22106" w:rsidRDefault="00B22106"/>
  </w:footnote>
  <w:footnote w:type="continuationSeparator" w:id="0">
    <w:p w14:paraId="65CD0FFE" w14:textId="77777777" w:rsidR="00B22106" w:rsidRDefault="00B22106">
      <w:pPr>
        <w:spacing w:after="0" w:line="240" w:lineRule="auto"/>
      </w:pPr>
      <w:r>
        <w:continuationSeparator/>
      </w:r>
    </w:p>
    <w:p w14:paraId="06EB8354" w14:textId="77777777" w:rsidR="00B22106" w:rsidRDefault="00B221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152C" w14:textId="08E0AC4B" w:rsidR="001B4EEF" w:rsidRPr="004843A5" w:rsidRDefault="002B19F6" w:rsidP="004E63AD">
    <w:r w:rsidRPr="004843A5">
      <w:rPr>
        <w:rFonts w:hint="eastAsia"/>
        <w:noProof/>
      </w:rPr>
      <mc:AlternateContent>
        <mc:Choice Requires="wpg">
          <w:drawing>
            <wp:anchor distT="0" distB="0" distL="114300" distR="114300" simplePos="0" relativeHeight="251661312" behindDoc="0" locked="0" layoutInCell="1" allowOverlap="1" wp14:anchorId="675EEB94" wp14:editId="5E4E686E">
              <wp:simplePos x="0" y="0"/>
              <wp:positionH relativeFrom="page">
                <wp:align>left</wp:align>
              </wp:positionH>
              <wp:positionV relativeFrom="page">
                <wp:align>top</wp:align>
              </wp:positionV>
              <wp:extent cx="15945803" cy="10690225"/>
              <wp:effectExtent l="0" t="0" r="0" b="0"/>
              <wp:wrapNone/>
              <wp:docPr id="12" name="グループ 12" descr="decorative elements"/>
              <wp:cNvGraphicFramePr/>
              <a:graphic xmlns:a="http://schemas.openxmlformats.org/drawingml/2006/main">
                <a:graphicData uri="http://schemas.microsoft.com/office/word/2010/wordprocessingGroup">
                  <wpg:wgp>
                    <wpg:cNvGrpSpPr/>
                    <wpg:grpSpPr>
                      <a:xfrm>
                        <a:off x="0" y="0"/>
                        <a:ext cx="15945803" cy="10690225"/>
                        <a:chOff x="-29590" y="0"/>
                        <a:chExt cx="7824312" cy="10061575"/>
                      </a:xfrm>
                    </wpg:grpSpPr>
                    <wps:wsp>
                      <wps:cNvPr id="553856053" name="フリーフォーム: 図形 4"/>
                      <wps:cNvSpPr>
                        <a:spLocks/>
                      </wps:cNvSpPr>
                      <wps:spPr bwMode="auto">
                        <a:xfrm>
                          <a:off x="-19728" y="7658100"/>
                          <a:ext cx="6423660" cy="2396490"/>
                        </a:xfrm>
                        <a:custGeom>
                          <a:avLst/>
                          <a:gdLst>
                            <a:gd name="connsiteX0" fmla="*/ 1173985 w 6251208"/>
                            <a:gd name="connsiteY0" fmla="*/ 598 h 2160448"/>
                            <a:gd name="connsiteX1" fmla="*/ 2204643 w 6251208"/>
                            <a:gd name="connsiteY1" fmla="*/ 482700 h 2160448"/>
                            <a:gd name="connsiteX2" fmla="*/ 3102342 w 6251208"/>
                            <a:gd name="connsiteY2" fmla="*/ 722298 h 2160448"/>
                            <a:gd name="connsiteX3" fmla="*/ 3247558 w 6251208"/>
                            <a:gd name="connsiteY3" fmla="*/ 674379 h 2160448"/>
                            <a:gd name="connsiteX4" fmla="*/ 4211264 w 6251208"/>
                            <a:gd name="connsiteY4" fmla="*/ 1057737 h 2160448"/>
                            <a:gd name="connsiteX5" fmla="*/ 4990150 w 6251208"/>
                            <a:gd name="connsiteY5" fmla="*/ 1479431 h 2160448"/>
                            <a:gd name="connsiteX6" fmla="*/ 5293784 w 6251208"/>
                            <a:gd name="connsiteY6" fmla="*/ 1450680 h 2160448"/>
                            <a:gd name="connsiteX7" fmla="*/ 6019864 w 6251208"/>
                            <a:gd name="connsiteY7" fmla="*/ 1757366 h 2160448"/>
                            <a:gd name="connsiteX8" fmla="*/ 6237739 w 6251208"/>
                            <a:gd name="connsiteY8" fmla="*/ 2136981 h 2160448"/>
                            <a:gd name="connsiteX9" fmla="*/ 6251208 w 6251208"/>
                            <a:gd name="connsiteY9" fmla="*/ 2160448 h 2160448"/>
                            <a:gd name="connsiteX10" fmla="*/ 0 w 6251208"/>
                            <a:gd name="connsiteY10" fmla="*/ 2160448 h 2160448"/>
                            <a:gd name="connsiteX11" fmla="*/ 0 w 6251208"/>
                            <a:gd name="connsiteY11" fmla="*/ 300604 h 2160448"/>
                            <a:gd name="connsiteX12" fmla="*/ 607267 w 6251208"/>
                            <a:gd name="connsiteY12" fmla="*/ 89757 h 2160448"/>
                            <a:gd name="connsiteX13" fmla="*/ 1173985 w 6251208"/>
                            <a:gd name="connsiteY13" fmla="*/ 598 h 2160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251208" h="2160448">
                              <a:moveTo>
                                <a:pt x="1173985" y="598"/>
                              </a:moveTo>
                              <a:cubicBezTo>
                                <a:pt x="1593715" y="12000"/>
                                <a:pt x="1995895" y="186197"/>
                                <a:pt x="2204643" y="482700"/>
                              </a:cubicBezTo>
                              <a:cubicBezTo>
                                <a:pt x="2363060" y="722298"/>
                                <a:pt x="2759104" y="827722"/>
                                <a:pt x="3102342" y="722298"/>
                              </a:cubicBezTo>
                              <a:cubicBezTo>
                                <a:pt x="3247558" y="674379"/>
                                <a:pt x="3247558" y="674379"/>
                                <a:pt x="3247558" y="674379"/>
                              </a:cubicBezTo>
                              <a:cubicBezTo>
                                <a:pt x="3656803" y="549787"/>
                                <a:pt x="4132055" y="741466"/>
                                <a:pt x="4211264" y="1057737"/>
                              </a:cubicBezTo>
                              <a:cubicBezTo>
                                <a:pt x="4277272" y="1326088"/>
                                <a:pt x="4607308" y="1517767"/>
                                <a:pt x="4990150" y="1479431"/>
                              </a:cubicBezTo>
                              <a:cubicBezTo>
                                <a:pt x="5293784" y="1450680"/>
                                <a:pt x="5293784" y="1450680"/>
                                <a:pt x="5293784" y="1450680"/>
                              </a:cubicBezTo>
                              <a:cubicBezTo>
                                <a:pt x="5597417" y="1421928"/>
                                <a:pt x="5901050" y="1556103"/>
                                <a:pt x="6019864" y="1757366"/>
                              </a:cubicBezTo>
                              <a:cubicBezTo>
                                <a:pt x="6102373" y="1901126"/>
                                <a:pt x="6174569" y="2026915"/>
                                <a:pt x="6237739" y="2136981"/>
                              </a:cubicBezTo>
                              <a:lnTo>
                                <a:pt x="6251208" y="2160448"/>
                              </a:lnTo>
                              <a:lnTo>
                                <a:pt x="0" y="2160448"/>
                              </a:lnTo>
                              <a:lnTo>
                                <a:pt x="0" y="300604"/>
                              </a:lnTo>
                              <a:cubicBezTo>
                                <a:pt x="607267" y="89757"/>
                                <a:pt x="607267" y="89757"/>
                                <a:pt x="607267" y="89757"/>
                              </a:cubicBezTo>
                              <a:cubicBezTo>
                                <a:pt x="788787" y="23868"/>
                                <a:pt x="983199" y="-4585"/>
                                <a:pt x="1173985" y="598"/>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s:wsp>
                      <wps:cNvPr id="642621550" name="フリーフォーム: 図形 4">
                        <a:extLst>
                          <a:ext uri="{FF2B5EF4-FFF2-40B4-BE49-F238E27FC236}">
                            <a16:creationId xmlns:a16="http://schemas.microsoft.com/office/drawing/2014/main" id="{C3EB9734-3C10-4C7B-AD18-95F24EB8F729}"/>
                          </a:ext>
                        </a:extLst>
                      </wps:cNvPr>
                      <wps:cNvSpPr>
                        <a:spLocks/>
                      </wps:cNvSpPr>
                      <wps:spPr bwMode="auto">
                        <a:xfrm>
                          <a:off x="-12459" y="7894320"/>
                          <a:ext cx="6251208" cy="2160448"/>
                        </a:xfrm>
                        <a:custGeom>
                          <a:avLst/>
                          <a:gdLst>
                            <a:gd name="connsiteX0" fmla="*/ 1173985 w 6251208"/>
                            <a:gd name="connsiteY0" fmla="*/ 598 h 2160448"/>
                            <a:gd name="connsiteX1" fmla="*/ 2204643 w 6251208"/>
                            <a:gd name="connsiteY1" fmla="*/ 482700 h 2160448"/>
                            <a:gd name="connsiteX2" fmla="*/ 3102342 w 6251208"/>
                            <a:gd name="connsiteY2" fmla="*/ 722298 h 2160448"/>
                            <a:gd name="connsiteX3" fmla="*/ 3247558 w 6251208"/>
                            <a:gd name="connsiteY3" fmla="*/ 674379 h 2160448"/>
                            <a:gd name="connsiteX4" fmla="*/ 4211264 w 6251208"/>
                            <a:gd name="connsiteY4" fmla="*/ 1057737 h 2160448"/>
                            <a:gd name="connsiteX5" fmla="*/ 4990150 w 6251208"/>
                            <a:gd name="connsiteY5" fmla="*/ 1479431 h 2160448"/>
                            <a:gd name="connsiteX6" fmla="*/ 5293784 w 6251208"/>
                            <a:gd name="connsiteY6" fmla="*/ 1450680 h 2160448"/>
                            <a:gd name="connsiteX7" fmla="*/ 6019864 w 6251208"/>
                            <a:gd name="connsiteY7" fmla="*/ 1757366 h 2160448"/>
                            <a:gd name="connsiteX8" fmla="*/ 6237739 w 6251208"/>
                            <a:gd name="connsiteY8" fmla="*/ 2136981 h 2160448"/>
                            <a:gd name="connsiteX9" fmla="*/ 6251208 w 6251208"/>
                            <a:gd name="connsiteY9" fmla="*/ 2160448 h 2160448"/>
                            <a:gd name="connsiteX10" fmla="*/ 0 w 6251208"/>
                            <a:gd name="connsiteY10" fmla="*/ 2160448 h 2160448"/>
                            <a:gd name="connsiteX11" fmla="*/ 0 w 6251208"/>
                            <a:gd name="connsiteY11" fmla="*/ 300604 h 2160448"/>
                            <a:gd name="connsiteX12" fmla="*/ 607267 w 6251208"/>
                            <a:gd name="connsiteY12" fmla="*/ 89757 h 2160448"/>
                            <a:gd name="connsiteX13" fmla="*/ 1173985 w 6251208"/>
                            <a:gd name="connsiteY13" fmla="*/ 598 h 2160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251208" h="2160448">
                              <a:moveTo>
                                <a:pt x="1173985" y="598"/>
                              </a:moveTo>
                              <a:cubicBezTo>
                                <a:pt x="1593715" y="12000"/>
                                <a:pt x="1995895" y="186197"/>
                                <a:pt x="2204643" y="482700"/>
                              </a:cubicBezTo>
                              <a:cubicBezTo>
                                <a:pt x="2363060" y="722298"/>
                                <a:pt x="2759104" y="827722"/>
                                <a:pt x="3102342" y="722298"/>
                              </a:cubicBezTo>
                              <a:cubicBezTo>
                                <a:pt x="3247558" y="674379"/>
                                <a:pt x="3247558" y="674379"/>
                                <a:pt x="3247558" y="674379"/>
                              </a:cubicBezTo>
                              <a:cubicBezTo>
                                <a:pt x="3656803" y="549787"/>
                                <a:pt x="4132055" y="741466"/>
                                <a:pt x="4211264" y="1057737"/>
                              </a:cubicBezTo>
                              <a:cubicBezTo>
                                <a:pt x="4277272" y="1326088"/>
                                <a:pt x="4607308" y="1517767"/>
                                <a:pt x="4990150" y="1479431"/>
                              </a:cubicBezTo>
                              <a:cubicBezTo>
                                <a:pt x="5293784" y="1450680"/>
                                <a:pt x="5293784" y="1450680"/>
                                <a:pt x="5293784" y="1450680"/>
                              </a:cubicBezTo>
                              <a:cubicBezTo>
                                <a:pt x="5597417" y="1421928"/>
                                <a:pt x="5901050" y="1556103"/>
                                <a:pt x="6019864" y="1757366"/>
                              </a:cubicBezTo>
                              <a:cubicBezTo>
                                <a:pt x="6102373" y="1901126"/>
                                <a:pt x="6174569" y="2026915"/>
                                <a:pt x="6237739" y="2136981"/>
                              </a:cubicBezTo>
                              <a:lnTo>
                                <a:pt x="6251208" y="2160448"/>
                              </a:lnTo>
                              <a:lnTo>
                                <a:pt x="0" y="2160448"/>
                              </a:lnTo>
                              <a:lnTo>
                                <a:pt x="0" y="300604"/>
                              </a:lnTo>
                              <a:cubicBezTo>
                                <a:pt x="607267" y="89757"/>
                                <a:pt x="607267" y="89757"/>
                                <a:pt x="607267" y="89757"/>
                              </a:cubicBezTo>
                              <a:cubicBezTo>
                                <a:pt x="788787" y="23868"/>
                                <a:pt x="983199" y="-4585"/>
                                <a:pt x="1173985" y="598"/>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5" name="フリーフォーム: 図形 5"/>
                      <wps:cNvSpPr>
                        <a:spLocks/>
                      </wps:cNvSpPr>
                      <wps:spPr bwMode="auto">
                        <a:xfrm>
                          <a:off x="1665999" y="7627620"/>
                          <a:ext cx="6118860" cy="2433955"/>
                        </a:xfrm>
                        <a:custGeom>
                          <a:avLst/>
                          <a:gdLst>
                            <a:gd name="connsiteX0" fmla="*/ 5070508 w 5958975"/>
                            <a:gd name="connsiteY0" fmla="*/ 187 h 2175217"/>
                            <a:gd name="connsiteX1" fmla="*/ 5559729 w 5958975"/>
                            <a:gd name="connsiteY1" fmla="*/ 56662 h 2175217"/>
                            <a:gd name="connsiteX2" fmla="*/ 5958975 w 5958975"/>
                            <a:gd name="connsiteY2" fmla="*/ 162121 h 2175217"/>
                            <a:gd name="connsiteX3" fmla="*/ 5958975 w 5958975"/>
                            <a:gd name="connsiteY3" fmla="*/ 2175217 h 2175217"/>
                            <a:gd name="connsiteX4" fmla="*/ 0 w 5958975"/>
                            <a:gd name="connsiteY4" fmla="*/ 2175217 h 2175217"/>
                            <a:gd name="connsiteX5" fmla="*/ 32739 w 5958975"/>
                            <a:gd name="connsiteY5" fmla="*/ 2137811 h 2175217"/>
                            <a:gd name="connsiteX6" fmla="*/ 645924 w 5958975"/>
                            <a:gd name="connsiteY6" fmla="*/ 1437217 h 2175217"/>
                            <a:gd name="connsiteX7" fmla="*/ 2212199 w 5958975"/>
                            <a:gd name="connsiteY7" fmla="*/ 1111252 h 2175217"/>
                            <a:gd name="connsiteX8" fmla="*/ 3855253 w 5958975"/>
                            <a:gd name="connsiteY8" fmla="*/ 679829 h 2175217"/>
                            <a:gd name="connsiteX9" fmla="*/ 3962742 w 5958975"/>
                            <a:gd name="connsiteY9" fmla="*/ 497672 h 2175217"/>
                            <a:gd name="connsiteX10" fmla="*/ 5070508 w 5958975"/>
                            <a:gd name="connsiteY10" fmla="*/ 187 h 2175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58975" h="2175217">
                              <a:moveTo>
                                <a:pt x="5070508" y="187"/>
                              </a:moveTo>
                              <a:cubicBezTo>
                                <a:pt x="5232462" y="-2060"/>
                                <a:pt x="5398495" y="15916"/>
                                <a:pt x="5559729" y="56662"/>
                              </a:cubicBezTo>
                              <a:cubicBezTo>
                                <a:pt x="5559729" y="56662"/>
                                <a:pt x="5559729" y="56662"/>
                                <a:pt x="5958975" y="162121"/>
                              </a:cubicBezTo>
                              <a:lnTo>
                                <a:pt x="5958975" y="2175217"/>
                              </a:lnTo>
                              <a:lnTo>
                                <a:pt x="0" y="2175217"/>
                              </a:lnTo>
                              <a:lnTo>
                                <a:pt x="32739" y="2137811"/>
                              </a:lnTo>
                              <a:cubicBezTo>
                                <a:pt x="203550" y="1942651"/>
                                <a:pt x="405992" y="1711351"/>
                                <a:pt x="645924" y="1437217"/>
                              </a:cubicBezTo>
                              <a:cubicBezTo>
                                <a:pt x="937681" y="1092078"/>
                                <a:pt x="1628685" y="948270"/>
                                <a:pt x="2212199" y="1111252"/>
                              </a:cubicBezTo>
                              <a:cubicBezTo>
                                <a:pt x="2857136" y="1293409"/>
                                <a:pt x="3609562" y="1092078"/>
                                <a:pt x="3855253" y="679829"/>
                              </a:cubicBezTo>
                              <a:cubicBezTo>
                                <a:pt x="3855253" y="679829"/>
                                <a:pt x="3855253" y="679829"/>
                                <a:pt x="3962742" y="497672"/>
                              </a:cubicBezTo>
                              <a:cubicBezTo>
                                <a:pt x="4135493" y="195676"/>
                                <a:pt x="4584646" y="6928"/>
                                <a:pt x="5070508" y="187"/>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s:wsp>
                      <wps:cNvPr id="174747838" name="フリーフォーム: 図形 3"/>
                      <wps:cNvSpPr>
                        <a:spLocks/>
                      </wps:cNvSpPr>
                      <wps:spPr bwMode="auto">
                        <a:xfrm>
                          <a:off x="-29590" y="0"/>
                          <a:ext cx="3999442" cy="1600200"/>
                        </a:xfrm>
                        <a:custGeom>
                          <a:avLst/>
                          <a:gdLst>
                            <a:gd name="connsiteX0" fmla="*/ 0 w 3589746"/>
                            <a:gd name="connsiteY0" fmla="*/ 0 h 1345708"/>
                            <a:gd name="connsiteX1" fmla="*/ 3589746 w 3589746"/>
                            <a:gd name="connsiteY1" fmla="*/ 0 h 1345708"/>
                            <a:gd name="connsiteX2" fmla="*/ 3455255 w 3589746"/>
                            <a:gd name="connsiteY2" fmla="*/ 28500 h 1345708"/>
                            <a:gd name="connsiteX3" fmla="*/ 2624535 w 3589746"/>
                            <a:gd name="connsiteY3" fmla="*/ 544573 h 1345708"/>
                            <a:gd name="connsiteX4" fmla="*/ 2486402 w 3589746"/>
                            <a:gd name="connsiteY4" fmla="*/ 762345 h 1345708"/>
                            <a:gd name="connsiteX5" fmla="*/ 506489 w 3589746"/>
                            <a:gd name="connsiteY5" fmla="*/ 1279552 h 1345708"/>
                            <a:gd name="connsiteX6" fmla="*/ 0 w 3589746"/>
                            <a:gd name="connsiteY6" fmla="*/ 1161592 h 1345708"/>
                            <a:gd name="connsiteX7" fmla="*/ 0 w 3589746"/>
                            <a:gd name="connsiteY7" fmla="*/ 0 h 1345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89746" h="1345708">
                              <a:moveTo>
                                <a:pt x="0" y="0"/>
                              </a:moveTo>
                              <a:lnTo>
                                <a:pt x="3589746" y="0"/>
                              </a:lnTo>
                              <a:lnTo>
                                <a:pt x="3455255" y="28500"/>
                              </a:lnTo>
                              <a:cubicBezTo>
                                <a:pt x="3081143" y="120372"/>
                                <a:pt x="2770343" y="299580"/>
                                <a:pt x="2624535" y="544573"/>
                              </a:cubicBezTo>
                              <a:cubicBezTo>
                                <a:pt x="2624535" y="544573"/>
                                <a:pt x="2624535" y="544573"/>
                                <a:pt x="2486402" y="762345"/>
                              </a:cubicBezTo>
                              <a:cubicBezTo>
                                <a:pt x="2194787" y="1234183"/>
                                <a:pt x="1304594" y="1470102"/>
                                <a:pt x="506489" y="1279552"/>
                              </a:cubicBezTo>
                              <a:cubicBezTo>
                                <a:pt x="506489" y="1279552"/>
                                <a:pt x="506489" y="1279552"/>
                                <a:pt x="0" y="1161592"/>
                              </a:cubicBezTo>
                              <a:lnTo>
                                <a:pt x="0" y="0"/>
                              </a:lnTo>
                              <a:close/>
                            </a:path>
                          </a:pathLst>
                        </a:custGeom>
                        <a:solidFill>
                          <a:srgbClr val="99CB38"/>
                        </a:solidFill>
                        <a:ln>
                          <a:noFill/>
                        </a:ln>
                      </wps:spPr>
                      <wps:bodyPr vert="horz" wrap="square" lIns="91440" tIns="45720" rIns="91440" bIns="45720" numCol="1" anchor="t" anchorCtr="0" compatLnSpc="1">
                        <a:prstTxWarp prst="textNoShape">
                          <a:avLst/>
                        </a:prstTxWarp>
                        <a:noAutofit/>
                      </wps:bodyPr>
                    </wps:wsp>
                    <wps:wsp>
                      <wps:cNvPr id="16" name="フリーフォーム: 図形 3">
                        <a:extLst>
                          <a:ext uri="{FF2B5EF4-FFF2-40B4-BE49-F238E27FC236}">
                            <a16:creationId xmlns:a16="http://schemas.microsoft.com/office/drawing/2014/main" id="{D99D504B-609A-4FC2-B752-1A2D3565C2E5}"/>
                          </a:ext>
                        </a:extLst>
                      </wps:cNvPr>
                      <wps:cNvSpPr>
                        <a:spLocks/>
                      </wps:cNvSpPr>
                      <wps:spPr bwMode="auto">
                        <a:xfrm>
                          <a:off x="-22323" y="0"/>
                          <a:ext cx="3607229" cy="1345708"/>
                        </a:xfrm>
                        <a:custGeom>
                          <a:avLst/>
                          <a:gdLst>
                            <a:gd name="connsiteX0" fmla="*/ 0 w 3589746"/>
                            <a:gd name="connsiteY0" fmla="*/ 0 h 1345708"/>
                            <a:gd name="connsiteX1" fmla="*/ 3589746 w 3589746"/>
                            <a:gd name="connsiteY1" fmla="*/ 0 h 1345708"/>
                            <a:gd name="connsiteX2" fmla="*/ 3455255 w 3589746"/>
                            <a:gd name="connsiteY2" fmla="*/ 28500 h 1345708"/>
                            <a:gd name="connsiteX3" fmla="*/ 2624535 w 3589746"/>
                            <a:gd name="connsiteY3" fmla="*/ 544573 h 1345708"/>
                            <a:gd name="connsiteX4" fmla="*/ 2486402 w 3589746"/>
                            <a:gd name="connsiteY4" fmla="*/ 762345 h 1345708"/>
                            <a:gd name="connsiteX5" fmla="*/ 506489 w 3589746"/>
                            <a:gd name="connsiteY5" fmla="*/ 1279552 h 1345708"/>
                            <a:gd name="connsiteX6" fmla="*/ 0 w 3589746"/>
                            <a:gd name="connsiteY6" fmla="*/ 1161592 h 1345708"/>
                            <a:gd name="connsiteX7" fmla="*/ 0 w 3589746"/>
                            <a:gd name="connsiteY7" fmla="*/ 0 h 1345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89746" h="1345708">
                              <a:moveTo>
                                <a:pt x="0" y="0"/>
                              </a:moveTo>
                              <a:lnTo>
                                <a:pt x="3589746" y="0"/>
                              </a:lnTo>
                              <a:lnTo>
                                <a:pt x="3455255" y="28500"/>
                              </a:lnTo>
                              <a:cubicBezTo>
                                <a:pt x="3081143" y="120372"/>
                                <a:pt x="2770343" y="299580"/>
                                <a:pt x="2624535" y="544573"/>
                              </a:cubicBezTo>
                              <a:cubicBezTo>
                                <a:pt x="2624535" y="544573"/>
                                <a:pt x="2624535" y="544573"/>
                                <a:pt x="2486402" y="762345"/>
                              </a:cubicBezTo>
                              <a:cubicBezTo>
                                <a:pt x="2194787" y="1234183"/>
                                <a:pt x="1304594" y="1470102"/>
                                <a:pt x="506489" y="1279552"/>
                              </a:cubicBezTo>
                              <a:cubicBezTo>
                                <a:pt x="506489" y="1279552"/>
                                <a:pt x="506489" y="1279552"/>
                                <a:pt x="0" y="1161592"/>
                              </a:cubicBezTo>
                              <a:lnTo>
                                <a:pt x="0" y="0"/>
                              </a:lnTo>
                              <a:close/>
                            </a:path>
                          </a:pathLst>
                        </a:custGeom>
                        <a:solidFill>
                          <a:schemeClr val="accent2"/>
                        </a:solidFill>
                        <a:ln>
                          <a:noFill/>
                        </a:ln>
                      </wps:spPr>
                      <wps:bodyPr vert="horz" wrap="square" lIns="91440" tIns="45720" rIns="91440" bIns="45720" numCol="1" anchor="t" anchorCtr="0" compatLnSpc="1">
                        <a:prstTxWarp prst="textNoShape">
                          <a:avLst/>
                        </a:prstTxWarp>
                        <a:noAutofit/>
                      </wps:bodyPr>
                    </wps:wsp>
                    <wps:wsp>
                      <wps:cNvPr id="17" name="フリーフォーム: 図形 5">
                        <a:extLst>
                          <a:ext uri="{FF2B5EF4-FFF2-40B4-BE49-F238E27FC236}">
                            <a16:creationId xmlns:a16="http://schemas.microsoft.com/office/drawing/2014/main" id="{6386F3A9-0A67-4D5E-AF52-3A5F18A9E32C}"/>
                          </a:ext>
                        </a:extLst>
                      </wps:cNvPr>
                      <wps:cNvSpPr>
                        <a:spLocks/>
                      </wps:cNvSpPr>
                      <wps:spPr bwMode="auto">
                        <a:xfrm>
                          <a:off x="1835882" y="7886700"/>
                          <a:ext cx="5958840" cy="2174875"/>
                        </a:xfrm>
                        <a:custGeom>
                          <a:avLst/>
                          <a:gdLst>
                            <a:gd name="connsiteX0" fmla="*/ 5070508 w 5958975"/>
                            <a:gd name="connsiteY0" fmla="*/ 187 h 2175217"/>
                            <a:gd name="connsiteX1" fmla="*/ 5559729 w 5958975"/>
                            <a:gd name="connsiteY1" fmla="*/ 56662 h 2175217"/>
                            <a:gd name="connsiteX2" fmla="*/ 5958975 w 5958975"/>
                            <a:gd name="connsiteY2" fmla="*/ 162121 h 2175217"/>
                            <a:gd name="connsiteX3" fmla="*/ 5958975 w 5958975"/>
                            <a:gd name="connsiteY3" fmla="*/ 2175217 h 2175217"/>
                            <a:gd name="connsiteX4" fmla="*/ 0 w 5958975"/>
                            <a:gd name="connsiteY4" fmla="*/ 2175217 h 2175217"/>
                            <a:gd name="connsiteX5" fmla="*/ 32739 w 5958975"/>
                            <a:gd name="connsiteY5" fmla="*/ 2137811 h 2175217"/>
                            <a:gd name="connsiteX6" fmla="*/ 645924 w 5958975"/>
                            <a:gd name="connsiteY6" fmla="*/ 1437217 h 2175217"/>
                            <a:gd name="connsiteX7" fmla="*/ 2212199 w 5958975"/>
                            <a:gd name="connsiteY7" fmla="*/ 1111252 h 2175217"/>
                            <a:gd name="connsiteX8" fmla="*/ 3855253 w 5958975"/>
                            <a:gd name="connsiteY8" fmla="*/ 679829 h 2175217"/>
                            <a:gd name="connsiteX9" fmla="*/ 3962742 w 5958975"/>
                            <a:gd name="connsiteY9" fmla="*/ 497672 h 2175217"/>
                            <a:gd name="connsiteX10" fmla="*/ 5070508 w 5958975"/>
                            <a:gd name="connsiteY10" fmla="*/ 187 h 2175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58975" h="2175217">
                              <a:moveTo>
                                <a:pt x="5070508" y="187"/>
                              </a:moveTo>
                              <a:cubicBezTo>
                                <a:pt x="5232462" y="-2060"/>
                                <a:pt x="5398495" y="15916"/>
                                <a:pt x="5559729" y="56662"/>
                              </a:cubicBezTo>
                              <a:cubicBezTo>
                                <a:pt x="5559729" y="56662"/>
                                <a:pt x="5559729" y="56662"/>
                                <a:pt x="5958975" y="162121"/>
                              </a:cubicBezTo>
                              <a:lnTo>
                                <a:pt x="5958975" y="2175217"/>
                              </a:lnTo>
                              <a:lnTo>
                                <a:pt x="0" y="2175217"/>
                              </a:lnTo>
                              <a:lnTo>
                                <a:pt x="32739" y="2137811"/>
                              </a:lnTo>
                              <a:cubicBezTo>
                                <a:pt x="203550" y="1942651"/>
                                <a:pt x="405992" y="1711351"/>
                                <a:pt x="645924" y="1437217"/>
                              </a:cubicBezTo>
                              <a:cubicBezTo>
                                <a:pt x="937681" y="1092078"/>
                                <a:pt x="1628685" y="948270"/>
                                <a:pt x="2212199" y="1111252"/>
                              </a:cubicBezTo>
                              <a:cubicBezTo>
                                <a:pt x="2857136" y="1293409"/>
                                <a:pt x="3609562" y="1092078"/>
                                <a:pt x="3855253" y="679829"/>
                              </a:cubicBezTo>
                              <a:cubicBezTo>
                                <a:pt x="3855253" y="679829"/>
                                <a:pt x="3855253" y="679829"/>
                                <a:pt x="3962742" y="497672"/>
                              </a:cubicBezTo>
                              <a:cubicBezTo>
                                <a:pt x="4135493" y="195676"/>
                                <a:pt x="4584646" y="6928"/>
                                <a:pt x="5070508" y="187"/>
                              </a:cubicBezTo>
                              <a:close/>
                            </a:path>
                          </a:pathLst>
                        </a:custGeom>
                        <a:solidFill>
                          <a:schemeClr val="accent2"/>
                        </a:solidFill>
                        <a:ln>
                          <a:noFill/>
                        </a:ln>
                      </wps:spPr>
                      <wps:bodyPr vert="horz" wrap="square" lIns="91440" tIns="45720" rIns="91440" bIns="45720" numCol="1" anchor="t" anchorCtr="0" compatLnSpc="1">
                        <a:prstTxWarp prst="textNoShape">
                          <a:avLst/>
                        </a:prstTxWarp>
                        <a:noAutofit/>
                      </wps:bodyPr>
                    </wps:wsp>
                    <wps:wsp>
                      <wps:cNvPr id="1341759279" name="フリーフォーム: 図形 6"/>
                      <wps:cNvSpPr>
                        <a:spLocks/>
                      </wps:cNvSpPr>
                      <wps:spPr bwMode="auto">
                        <a:xfrm>
                          <a:off x="0" y="8359140"/>
                          <a:ext cx="6522720" cy="1615440"/>
                        </a:xfrm>
                        <a:custGeom>
                          <a:avLst/>
                          <a:gdLst>
                            <a:gd name="connsiteX0" fmla="*/ 744434 w 6454325"/>
                            <a:gd name="connsiteY0" fmla="*/ 213 h 1454138"/>
                            <a:gd name="connsiteX1" fmla="*/ 2150775 w 6454325"/>
                            <a:gd name="connsiteY1" fmla="*/ 538907 h 1454138"/>
                            <a:gd name="connsiteX2" fmla="*/ 3041810 w 6454325"/>
                            <a:gd name="connsiteY2" fmla="*/ 749894 h 1454138"/>
                            <a:gd name="connsiteX3" fmla="*/ 3180074 w 6454325"/>
                            <a:gd name="connsiteY3" fmla="*/ 721123 h 1454138"/>
                            <a:gd name="connsiteX4" fmla="*/ 4101834 w 6454325"/>
                            <a:gd name="connsiteY4" fmla="*/ 1008834 h 1454138"/>
                            <a:gd name="connsiteX5" fmla="*/ 5100408 w 6454325"/>
                            <a:gd name="connsiteY5" fmla="*/ 1277364 h 1454138"/>
                            <a:gd name="connsiteX6" fmla="*/ 5438387 w 6454325"/>
                            <a:gd name="connsiteY6" fmla="*/ 1171870 h 1454138"/>
                            <a:gd name="connsiteX7" fmla="*/ 6390873 w 6454325"/>
                            <a:gd name="connsiteY7" fmla="*/ 1373267 h 1454138"/>
                            <a:gd name="connsiteX8" fmla="*/ 6436961 w 6454325"/>
                            <a:gd name="connsiteY8" fmla="*/ 1432008 h 1454138"/>
                            <a:gd name="connsiteX9" fmla="*/ 6454325 w 6454325"/>
                            <a:gd name="connsiteY9" fmla="*/ 1454138 h 1454138"/>
                            <a:gd name="connsiteX10" fmla="*/ 0 w 6454325"/>
                            <a:gd name="connsiteY10" fmla="*/ 1454138 h 1454138"/>
                            <a:gd name="connsiteX11" fmla="*/ 0 w 6454325"/>
                            <a:gd name="connsiteY11" fmla="*/ 1417060 h 1454138"/>
                            <a:gd name="connsiteX12" fmla="*/ 0 w 6454325"/>
                            <a:gd name="connsiteY12" fmla="*/ 97751 h 1454138"/>
                            <a:gd name="connsiteX13" fmla="*/ 337979 w 6454325"/>
                            <a:gd name="connsiteY13" fmla="*/ 40209 h 1454138"/>
                            <a:gd name="connsiteX14" fmla="*/ 744434 w 6454325"/>
                            <a:gd name="connsiteY14" fmla="*/ 213 h 145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454325" h="1454138">
                              <a:moveTo>
                                <a:pt x="744434" y="213"/>
                              </a:moveTo>
                              <a:cubicBezTo>
                                <a:pt x="1327732" y="-7518"/>
                                <a:pt x="1876167" y="196052"/>
                                <a:pt x="2150775" y="538907"/>
                              </a:cubicBezTo>
                              <a:cubicBezTo>
                                <a:pt x="2319764" y="740304"/>
                                <a:pt x="2703831" y="836208"/>
                                <a:pt x="3041810" y="749894"/>
                              </a:cubicBezTo>
                              <a:cubicBezTo>
                                <a:pt x="3041810" y="749894"/>
                                <a:pt x="3041810" y="749894"/>
                                <a:pt x="3180074" y="721123"/>
                              </a:cubicBezTo>
                              <a:cubicBezTo>
                                <a:pt x="3564141" y="625220"/>
                                <a:pt x="3994296" y="759485"/>
                                <a:pt x="4101834" y="1008834"/>
                              </a:cubicBezTo>
                              <a:cubicBezTo>
                                <a:pt x="4224736" y="1267773"/>
                                <a:pt x="4700979" y="1402038"/>
                                <a:pt x="5100408" y="1277364"/>
                              </a:cubicBezTo>
                              <a:cubicBezTo>
                                <a:pt x="5100408" y="1277364"/>
                                <a:pt x="5100408" y="1277364"/>
                                <a:pt x="5438387" y="1171870"/>
                              </a:cubicBezTo>
                              <a:cubicBezTo>
                                <a:pt x="5791729" y="1056786"/>
                                <a:pt x="6221884" y="1152689"/>
                                <a:pt x="6390873" y="1373267"/>
                              </a:cubicBezTo>
                              <a:cubicBezTo>
                                <a:pt x="6390873" y="1373267"/>
                                <a:pt x="6390873" y="1373267"/>
                                <a:pt x="6436961" y="1432008"/>
                              </a:cubicBezTo>
                              <a:lnTo>
                                <a:pt x="6454325" y="1454138"/>
                              </a:lnTo>
                              <a:lnTo>
                                <a:pt x="0" y="1454138"/>
                              </a:lnTo>
                              <a:lnTo>
                                <a:pt x="0" y="1417060"/>
                              </a:lnTo>
                              <a:cubicBezTo>
                                <a:pt x="0" y="1161380"/>
                                <a:pt x="0" y="752292"/>
                                <a:pt x="0" y="97751"/>
                              </a:cubicBezTo>
                              <a:cubicBezTo>
                                <a:pt x="0" y="97751"/>
                                <a:pt x="0" y="97751"/>
                                <a:pt x="337979" y="40209"/>
                              </a:cubicBezTo>
                              <a:cubicBezTo>
                                <a:pt x="473363" y="15034"/>
                                <a:pt x="609826" y="1997"/>
                                <a:pt x="744434" y="213"/>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s:wsp>
                      <wps:cNvPr id="1922903462" name="フリーフォーム: 図形 6">
                        <a:extLst>
                          <a:ext uri="{FF2B5EF4-FFF2-40B4-BE49-F238E27FC236}">
                            <a16:creationId xmlns:a16="http://schemas.microsoft.com/office/drawing/2014/main" id="{817974E8-241C-401F-AE08-98B7C1E7C102}"/>
                          </a:ext>
                        </a:extLst>
                      </wps:cNvPr>
                      <wps:cNvSpPr>
                        <a:spLocks/>
                      </wps:cNvSpPr>
                      <wps:spPr bwMode="auto">
                        <a:xfrm>
                          <a:off x="0" y="8602980"/>
                          <a:ext cx="6454140" cy="1453515"/>
                        </a:xfrm>
                        <a:custGeom>
                          <a:avLst/>
                          <a:gdLst>
                            <a:gd name="connsiteX0" fmla="*/ 744434 w 6454325"/>
                            <a:gd name="connsiteY0" fmla="*/ 213 h 1454138"/>
                            <a:gd name="connsiteX1" fmla="*/ 2150775 w 6454325"/>
                            <a:gd name="connsiteY1" fmla="*/ 538907 h 1454138"/>
                            <a:gd name="connsiteX2" fmla="*/ 3041810 w 6454325"/>
                            <a:gd name="connsiteY2" fmla="*/ 749894 h 1454138"/>
                            <a:gd name="connsiteX3" fmla="*/ 3180074 w 6454325"/>
                            <a:gd name="connsiteY3" fmla="*/ 721123 h 1454138"/>
                            <a:gd name="connsiteX4" fmla="*/ 4101834 w 6454325"/>
                            <a:gd name="connsiteY4" fmla="*/ 1008834 h 1454138"/>
                            <a:gd name="connsiteX5" fmla="*/ 5100408 w 6454325"/>
                            <a:gd name="connsiteY5" fmla="*/ 1277364 h 1454138"/>
                            <a:gd name="connsiteX6" fmla="*/ 5438387 w 6454325"/>
                            <a:gd name="connsiteY6" fmla="*/ 1171870 h 1454138"/>
                            <a:gd name="connsiteX7" fmla="*/ 6390873 w 6454325"/>
                            <a:gd name="connsiteY7" fmla="*/ 1373267 h 1454138"/>
                            <a:gd name="connsiteX8" fmla="*/ 6436961 w 6454325"/>
                            <a:gd name="connsiteY8" fmla="*/ 1432008 h 1454138"/>
                            <a:gd name="connsiteX9" fmla="*/ 6454325 w 6454325"/>
                            <a:gd name="connsiteY9" fmla="*/ 1454138 h 1454138"/>
                            <a:gd name="connsiteX10" fmla="*/ 0 w 6454325"/>
                            <a:gd name="connsiteY10" fmla="*/ 1454138 h 1454138"/>
                            <a:gd name="connsiteX11" fmla="*/ 0 w 6454325"/>
                            <a:gd name="connsiteY11" fmla="*/ 1417060 h 1454138"/>
                            <a:gd name="connsiteX12" fmla="*/ 0 w 6454325"/>
                            <a:gd name="connsiteY12" fmla="*/ 97751 h 1454138"/>
                            <a:gd name="connsiteX13" fmla="*/ 337979 w 6454325"/>
                            <a:gd name="connsiteY13" fmla="*/ 40209 h 1454138"/>
                            <a:gd name="connsiteX14" fmla="*/ 744434 w 6454325"/>
                            <a:gd name="connsiteY14" fmla="*/ 213 h 145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454325" h="1454138">
                              <a:moveTo>
                                <a:pt x="744434" y="213"/>
                              </a:moveTo>
                              <a:cubicBezTo>
                                <a:pt x="1327732" y="-7518"/>
                                <a:pt x="1876167" y="196052"/>
                                <a:pt x="2150775" y="538907"/>
                              </a:cubicBezTo>
                              <a:cubicBezTo>
                                <a:pt x="2319764" y="740304"/>
                                <a:pt x="2703831" y="836208"/>
                                <a:pt x="3041810" y="749894"/>
                              </a:cubicBezTo>
                              <a:cubicBezTo>
                                <a:pt x="3041810" y="749894"/>
                                <a:pt x="3041810" y="749894"/>
                                <a:pt x="3180074" y="721123"/>
                              </a:cubicBezTo>
                              <a:cubicBezTo>
                                <a:pt x="3564141" y="625220"/>
                                <a:pt x="3994296" y="759485"/>
                                <a:pt x="4101834" y="1008834"/>
                              </a:cubicBezTo>
                              <a:cubicBezTo>
                                <a:pt x="4224736" y="1267773"/>
                                <a:pt x="4700979" y="1402038"/>
                                <a:pt x="5100408" y="1277364"/>
                              </a:cubicBezTo>
                              <a:cubicBezTo>
                                <a:pt x="5100408" y="1277364"/>
                                <a:pt x="5100408" y="1277364"/>
                                <a:pt x="5438387" y="1171870"/>
                              </a:cubicBezTo>
                              <a:cubicBezTo>
                                <a:pt x="5791729" y="1056786"/>
                                <a:pt x="6221884" y="1152689"/>
                                <a:pt x="6390873" y="1373267"/>
                              </a:cubicBezTo>
                              <a:cubicBezTo>
                                <a:pt x="6390873" y="1373267"/>
                                <a:pt x="6390873" y="1373267"/>
                                <a:pt x="6436961" y="1432008"/>
                              </a:cubicBezTo>
                              <a:lnTo>
                                <a:pt x="6454325" y="1454138"/>
                              </a:lnTo>
                              <a:lnTo>
                                <a:pt x="0" y="1454138"/>
                              </a:lnTo>
                              <a:lnTo>
                                <a:pt x="0" y="1417060"/>
                              </a:lnTo>
                              <a:cubicBezTo>
                                <a:pt x="0" y="1161380"/>
                                <a:pt x="0" y="752292"/>
                                <a:pt x="0" y="97751"/>
                              </a:cubicBezTo>
                              <a:cubicBezTo>
                                <a:pt x="0" y="97751"/>
                                <a:pt x="0" y="97751"/>
                                <a:pt x="337979" y="40209"/>
                              </a:cubicBezTo>
                              <a:cubicBezTo>
                                <a:pt x="473363" y="15034"/>
                                <a:pt x="609826" y="1997"/>
                                <a:pt x="744434" y="213"/>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D4207D" id="グループ 12" o:spid="_x0000_s1026" alt="decorative elements" style="position:absolute;left:0;text-align:left;margin-left:0;margin-top:0;width:1255.6pt;height:841.75pt;z-index:251661312;mso-position-horizontal:left;mso-position-horizontal-relative:page;mso-position-vertical:top;mso-position-vertical-relative:page" coordorigin="-295" coordsize="78243,10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">
              <v:shape id="フリーフォーム: 図形 4" o:spid="_x0000_s1027" style="position:absolute;left:-197;top:76581;width:64236;height:23964;visibility:visible;mso-wrap-style:square;v-text-anchor:top" coordsize="6251208,21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" path="m1173985,598v419730,11402,821910,185599,1030658,482102c2363060,722298,2759104,827722,3102342,722298v145216,-47919,145216,-47919,145216,-47919c3656803,549787,4132055,741466,4211264,1057737v66008,268351,396044,460030,778886,421694c5293784,1450680,5293784,1450680,5293784,1450680v303633,-28752,607266,105423,726080,306686c6102373,1901126,6174569,2026915,6237739,2136981r13469,23467l,2160448,,300604c607267,89757,607267,89757,607267,89757,788787,23868,983199,-4585,1173985,598xe" fillcolor="#99cb38 [3204]" stroked="f">
                <v:path arrowok="t" o:connecttype="custom" o:connectlocs="1206372,663;2265462,535438;3187926,801213;3337148,748059;4327440,1173301;5127813,1641068;5439824,1609176;6185934,1949369;6409819,2370459;6423660,2396490;0,2396490;0,333447;624020,99563;1206372,663" o:connectangles="0,0,0,0,0,0,0,0,0,0,0,0,0,0"/>
              </v:shape>
              <v:shape id="フリーフォーム: 図形 4" o:spid="_x0000_s1028" style="position:absolute;left:-124;top:78943;width:62511;height:21604;visibility:visible;mso-wrap-style:square;v-text-anchor:top" coordsize="6251208,21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" path="m1173985,598v419730,11402,821910,185599,1030658,482102c2363060,722298,2759104,827722,3102342,722298v145216,-47919,145216,-47919,145216,-47919c3656803,549787,4132055,741466,4211264,1057737v66008,268351,396044,460030,778886,421694c5293784,1450680,5293784,1450680,5293784,1450680v303633,-28752,607266,105423,726080,306686c6102373,1901126,6174569,2026915,6237739,2136981r13469,23467l,2160448,,300604c607267,89757,607267,89757,607267,89757,788787,23868,983199,-4585,1173985,598xe" fillcolor="#44c1a3 [3207]" stroked="f">
                <v:path arrowok="t" o:connecttype="custom" o:connectlocs="1173985,598;2204643,482700;3102342,722298;3247558,674379;4211264,1057737;4990150,1479431;5293784,1450680;6019864,1757366;6237739,2136981;6251208,2160448;0,2160448;0,300604;607267,89757;1173985,598" o:connectangles="0,0,0,0,0,0,0,0,0,0,0,0,0,0"/>
              </v:shape>
              <v:shape id="フリーフォーム: 図形 5" o:spid="_x0000_s1029" style="position:absolute;left:16659;top:76276;width:61189;height:24339;visibility:visible;mso-wrap-style:square;v-text-anchor:top" coordsize="5958975,217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" path="m5070508,187v161954,-2247,327987,15729,489221,56475c5559729,56662,5559729,56662,5958975,162121r,2013096l,2175217r32739,-37406c203550,1942651,405992,1711351,645924,1437217,937681,1092078,1628685,948270,2212199,1111252v644937,182157,1397363,-19174,1643054,-431423c3855253,679829,3855253,679829,3962742,497672,4135493,195676,4584646,6928,5070508,187xe" fillcolor="#99cb38 [3204]" stroked="f">
                <v:path arrowok="t" o:connecttype="custom" o:connectlocs="5206555,209;5708902,63402;6118860,181405;6118860,2433955;0,2433955;33617,2392100;663255,1608171;2271554,1243433;3958693,760693;4069066,556869;5206555,209" o:connectangles="0,0,0,0,0,0,0,0,0,0,0"/>
              </v:shape>
              <v:shape id="フリーフォーム: 図形 3" o:spid="_x0000_s1030" style="position:absolute;left:-295;width:39993;height:16002;visibility:visible;mso-wrap-style:square;v-text-anchor:top" coordsize="3589746,134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" path="m,l3589746,,3455255,28500v-374112,91872,-684912,271080,-830720,516073c2624535,544573,2624535,544573,2486402,762345,2194787,1234183,1304594,1470102,506489,1279552v,,,,-506489,-117960l,xe" fillcolor="#99cb38" stroked="f">
                <v:path arrowok="t" o:connecttype="custom" o:connectlocs="0,0;3999442,0;3849602,33890;2924072,647559;2770174,906515;564294,1521533;0,1381265;0,0" o:connectangles="0,0,0,0,0,0,0,0"/>
              </v:shape>
              <v:shape id="フリーフォーム: 図形 3" o:spid="_x0000_s1031" style="position:absolute;left:-223;width:36072;height:13457;visibility:visible;mso-wrap-style:square;v-text-anchor:top" coordsize="3589746,134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" path="m,l3589746,,3455255,28500v-374112,91872,-684912,271080,-830720,516073c2624535,544573,2624535,544573,2486402,762345,2194787,1234183,1304594,1470102,506489,1279552v,,,,-506489,-117960l,xe" fillcolor="#63a537 [3205]" stroked="f">
                <v:path arrowok="t" o:connecttype="custom" o:connectlocs="0,0;3607229,0;3472083,28500;2637317,544573;2498511,762345;508956,1279552;0,1161592;0,0" o:connectangles="0,0,0,0,0,0,0,0"/>
              </v:shape>
              <v:shape id="フリーフォーム: 図形 5" o:spid="_x0000_s1032" style="position:absolute;left:18358;top:78867;width:59589;height:21748;visibility:visible;mso-wrap-style:square;v-text-anchor:top" coordsize="5958975,217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" path="m5070508,187v161954,-2247,327987,15729,489221,56475c5559729,56662,5559729,56662,5958975,162121r,2013096l,2175217r32739,-37406c203550,1942651,405992,1711351,645924,1437217,937681,1092078,1628685,948270,2212199,1111252v644937,182157,1397363,-19174,1643054,-431423c3855253,679829,3855253,679829,3962742,497672,4135493,195676,4584646,6928,5070508,187xe" fillcolor="#63a537 [3205]" stroked="f">
                <v:path arrowok="t" o:connecttype="custom" o:connectlocs="5070393,187;5559603,56653;5958840,162096;5958840,2174875;0,2174875;32738,2137475;645909,1436991;2212149,1111077;3855166,679722;3962652,497594;5070393,187" o:connectangles="0,0,0,0,0,0,0,0,0,0,0"/>
              </v:shape>
              <v:shape id="フリーフォーム: 図形 6" o:spid="_x0000_s1033" style="position:absolute;top:83591;width:65227;height:16154;visibility:visible;mso-wrap-style:square;v-text-anchor:top" coordsize="6454325,14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" path="m744434,213v583298,-7731,1131733,195839,1406341,538694c2319764,740304,2703831,836208,3041810,749894v,,,,138264,-28771c3564141,625220,3994296,759485,4101834,1008834v122902,258939,599145,393204,998574,268530c5100408,1277364,5100408,1277364,5438387,1171870v353342,-115084,783497,-19181,952486,201397c6390873,1373267,6390873,1373267,6436961,1432008r17364,22130l,1454138r,-37078c,1161380,,752292,,97751v,,,,337979,-57542c473363,15034,609826,1997,744434,213xe" fillcolor="#99cb38 [3204]" stroked="f">
                <v:path arrowok="t" o:connecttype="custom" o:connectlocs="752323,237;2173566,598686;3074043,833077;3213773,801114;4145300,1120740;5154456,1419057;5496016,1301861;6458596,1525598;6505172,1590855;6522720,1615440;0,1615440;0,1574249;0,108594;341560,44669;752323,237" o:connectangles="0,0,0,0,0,0,0,0,0,0,0,0,0,0,0"/>
              </v:shape>
              <v:shape id="フリーフォーム: 図形 6" o:spid="_x0000_s1034" style="position:absolute;top:86029;width:64541;height:14535;visibility:visible;mso-wrap-style:square;v-text-anchor:top" coordsize="6454325,14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" path="m744434,213v583298,-7731,1131733,195839,1406341,538694c2319764,740304,2703831,836208,3041810,749894v,,,,138264,-28771c3564141,625220,3994296,759485,4101834,1008834v122902,258939,599145,393204,998574,268530c5100408,1277364,5100408,1277364,5438387,1171870v353342,-115084,783497,-19181,952486,201397c6390873,1373267,6390873,1373267,6436961,1432008r17364,22130l,1454138r,-37078c,1161380,,752292,,97751v,,,,337979,-57542c473363,15034,609826,1997,744434,213xe" fillcolor="#37a76f [3206]" stroked="f">
                <v:path arrowok="t" o:connecttype="custom" o:connectlocs="744413,213;2150713,538676;3041723,749573;3179983,720814;4101716,1008402;5100262,1276817;5438231,1171368;6390690,1372679;6436776,1431394;6454140,1453515;0,1453515;0,1416453;0,97709;337969,40192;744413,213" o:connectangles="0,0,0,0,0,0,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CEDE" w14:textId="77777777" w:rsidR="009468D3" w:rsidRDefault="00CB0809">
    <w:r>
      <w:rPr>
        <w:noProof/>
      </w:rPr>
      <mc:AlternateContent>
        <mc:Choice Requires="wpg">
          <w:drawing>
            <wp:inline distT="0" distB="0" distL="0" distR="0" wp14:anchorId="3EBBB9A6" wp14:editId="42CDF43D">
              <wp:extent cx="7782130" cy="10065662"/>
              <wp:effectExtent l="0" t="0" r="9525" b="0"/>
              <wp:docPr id="1" name="グループ 1" descr="decorative element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フリーフォーム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フリーフォーム: 図形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1989505787" name="フリーフォーム: 図形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フリーフォーム: 図形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フリーフォーム: 図形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フリーフォーム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フリーフォーム: 図形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フリーフォーム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inline>
          </w:drawing>
        </mc:Choice>
        <mc:Fallback xmlns:w16du="http://schemas.microsoft.com/office/word/2023/wordml/word16du">
          <w:pict>
            <v:group w14:anchorId="7147A225" id="グループ 1" o:spid="_x0000_s1026" alt="decorative elements" style="width:612.75pt;height:792.55pt;mso-position-horizontal-relative:char;mso-position-vertical-relative:line"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">
              <v:shape id="フリーフォーム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63a537 [3205]" stroked="f">
                <v:path arrowok="t" o:connecttype="custom" o:connectlocs="0,0;0,3720166;775457,2545809;962637,2332290;1185469,2118770;5178629,591285;7772400,591285;7772400,0;0,0" o:connectangles="0,0,0,0,0,0,0,0,0"/>
              </v:shape>
              <v:shape id="フリーフォーム: 図形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4eb3cf [3208]" stroked="f">
                <v:path arrowok="t" o:connecttype="custom" o:connectlocs="1628881,1895780;1700732,1696892;13603,13572;0,0;0,329116;19162,353290;1506705,1831895;1539043,1864038;1628881,1895780" o:connectangles="0,0,0,0,0,0,0,0,0"/>
              </v:shape>
              <v:shape id="フリーフォーム: 図形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37a76f [3206]" stroked="f">
                <v:path arrowok="t" o:connecttype="custom" o:connectlocs="2307676,2684454;2409112,2403672;5438,5426;0,0;0,454256;5467,469395;35142,506832;2135192,2594263;2180846,2639642;2307676,2684454" o:connectangles="0,0,0,0,0,0,0,0,0,0"/>
              </v:shape>
              <v:shape id="フリーフォーム: 図形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63a537 [3205]" stroked="f">
                <v:path arrowok="t" o:connecttype="custom" o:connectlocs="1070039,0;1070039,950237;0,950237" o:connectangles="0,0,0"/>
              </v:shape>
              <v:shape id="フリーフォーム: 図形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37a76f [3206]" stroked="f">
                <v:path arrowok="t" o:connecttype="custom" o:connectlocs="1991837,0;1991837,238843;1991837,829191;925407,1776225;0,1776225" o:connectangles="0,0,0,0,0"/>
              </v:shape>
              <v:shape id="フリーフォーム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44c1a3 [3207]" stroked="f">
                <v:path arrowok="t" o:connecttype="custom" o:connectlocs="95230,1412099;1670857,0;1679514,0;1679514,232763;1679514,256040;1644885,302593;277033,1528480;242404,1559515;95230,1412099" o:connectangles="0,0,0,0,0,0,0,0,0"/>
              </v:shape>
              <v:shape id="フリーフォーム: 図形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51c3f9 [3209]" stroked="f">
                <v:path arrowok="t" o:connecttype="custom" o:connectlocs="2591733,0;2605691,0;2605691,373697;2605691,411067;2549860,485806;344535,2453944;288704,2503770;271639,2515287;81037,2515287;49678,2492870;51423,2267095;2591733,0" o:connectangles="0,0,0,0,0,0,0,0,0,0,0,0"/>
              </v:shape>
              <v:shape id="フリーフォーム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99cb38 [3204]" stroked="f">
                <v:path arrowok="t" o:connecttype="custom" o:connectlocs="96145,1412099;1686915,0;1695655,0;1695655,232763;1695655,256040;1660693,302593;279696,1528480;244734,1559515;96145,1412099" o:connectangles="0,0,0,0,0,0,0,0,0"/>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FBE8" w14:textId="35E0633F" w:rsidR="00491B97" w:rsidRPr="004843A5" w:rsidRDefault="00491B97" w:rsidP="004E63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4090011"/>
    <w:lvl w:ilvl="0">
      <w:start w:val="1"/>
      <w:numFmt w:val="decimalEnclosedCircle"/>
      <w:lvlText w:val="%1"/>
      <w:lvlJc w:val="left"/>
      <w:pPr>
        <w:ind w:left="440" w:hanging="440"/>
      </w:pPr>
      <w:rPr>
        <w:rFonts w:hint="default"/>
      </w:rPr>
    </w:lvl>
  </w:abstractNum>
  <w:abstractNum w:abstractNumId="10" w15:restartNumberingAfterBreak="0">
    <w:nsid w:val="037D74FC"/>
    <w:multiLevelType w:val="multilevel"/>
    <w:tmpl w:val="04090023"/>
    <w:styleLink w:val="a0"/>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AA447B3"/>
    <w:multiLevelType w:val="singleLevel"/>
    <w:tmpl w:val="04090011"/>
    <w:lvl w:ilvl="0">
      <w:start w:val="1"/>
      <w:numFmt w:val="decimalEnclosedCircle"/>
      <w:lvlText w:val="%1"/>
      <w:lvlJc w:val="left"/>
      <w:pPr>
        <w:ind w:left="440" w:hanging="440"/>
      </w:pPr>
      <w:rPr>
        <w:rFonts w:hint="default"/>
      </w:rPr>
    </w:lvl>
  </w:abstractNum>
  <w:abstractNum w:abstractNumId="12" w15:restartNumberingAfterBreak="0">
    <w:nsid w:val="237D28F1"/>
    <w:multiLevelType w:val="singleLevel"/>
    <w:tmpl w:val="04090011"/>
    <w:lvl w:ilvl="0">
      <w:start w:val="1"/>
      <w:numFmt w:val="decimalEnclosedCircle"/>
      <w:lvlText w:val="%1"/>
      <w:lvlJc w:val="left"/>
      <w:pPr>
        <w:ind w:left="440" w:hanging="440"/>
      </w:pPr>
      <w:rPr>
        <w:rFonts w:hint="default"/>
      </w:rPr>
    </w:lvl>
  </w:abstractNum>
  <w:abstractNum w:abstractNumId="13" w15:restartNumberingAfterBreak="0">
    <w:nsid w:val="2B3F4004"/>
    <w:multiLevelType w:val="singleLevel"/>
    <w:tmpl w:val="04090011"/>
    <w:lvl w:ilvl="0">
      <w:start w:val="1"/>
      <w:numFmt w:val="decimalEnclosedCircle"/>
      <w:lvlText w:val="%1"/>
      <w:lvlJc w:val="left"/>
      <w:pPr>
        <w:ind w:left="440" w:hanging="440"/>
      </w:pPr>
      <w:rPr>
        <w:rFonts w:hint="default"/>
      </w:rPr>
    </w:lvl>
  </w:abstractNum>
  <w:abstractNum w:abstractNumId="14" w15:restartNumberingAfterBreak="0">
    <w:nsid w:val="37C70298"/>
    <w:multiLevelType w:val="hybridMultilevel"/>
    <w:tmpl w:val="53682B48"/>
    <w:lvl w:ilvl="0" w:tplc="C6AC3AC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3C500EBD"/>
    <w:multiLevelType w:val="hybridMultilevel"/>
    <w:tmpl w:val="1E40D2DC"/>
    <w:lvl w:ilvl="0" w:tplc="4DAC2D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677FBE"/>
    <w:multiLevelType w:val="singleLevel"/>
    <w:tmpl w:val="04090011"/>
    <w:lvl w:ilvl="0">
      <w:start w:val="1"/>
      <w:numFmt w:val="decimalEnclosedCircle"/>
      <w:lvlText w:val="%1"/>
      <w:lvlJc w:val="left"/>
      <w:pPr>
        <w:ind w:left="440" w:hanging="440"/>
      </w:pPr>
      <w:rPr>
        <w:rFonts w:hint="default"/>
      </w:rPr>
    </w:lvl>
  </w:abstractNum>
  <w:abstractNum w:abstractNumId="17" w15:restartNumberingAfterBreak="0">
    <w:nsid w:val="45CC7495"/>
    <w:multiLevelType w:val="hybridMultilevel"/>
    <w:tmpl w:val="158CF5EE"/>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C3C52C6"/>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207D37"/>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8845AE7"/>
    <w:multiLevelType w:val="hybridMultilevel"/>
    <w:tmpl w:val="D5827F02"/>
    <w:lvl w:ilvl="0" w:tplc="66AC58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432661"/>
    <w:multiLevelType w:val="hybridMultilevel"/>
    <w:tmpl w:val="960E3EA2"/>
    <w:lvl w:ilvl="0" w:tplc="13F272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9F336E"/>
    <w:multiLevelType w:val="hybridMultilevel"/>
    <w:tmpl w:val="83525436"/>
    <w:lvl w:ilvl="0" w:tplc="38381C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72B73247"/>
    <w:multiLevelType w:val="singleLevel"/>
    <w:tmpl w:val="04090011"/>
    <w:lvl w:ilvl="0">
      <w:start w:val="1"/>
      <w:numFmt w:val="decimalEnclosedCircle"/>
      <w:lvlText w:val="%1"/>
      <w:lvlJc w:val="left"/>
      <w:pPr>
        <w:ind w:left="440" w:hanging="440"/>
      </w:pPr>
      <w:rPr>
        <w:rFonts w:hint="default"/>
      </w:rPr>
    </w:lvl>
  </w:abstractNum>
  <w:num w:numId="1" w16cid:durableId="1154906199">
    <w:abstractNumId w:val="9"/>
  </w:num>
  <w:num w:numId="2" w16cid:durableId="2082291150">
    <w:abstractNumId w:val="7"/>
  </w:num>
  <w:num w:numId="3" w16cid:durableId="952054540">
    <w:abstractNumId w:val="6"/>
  </w:num>
  <w:num w:numId="4" w16cid:durableId="4210911">
    <w:abstractNumId w:val="5"/>
  </w:num>
  <w:num w:numId="5" w16cid:durableId="1462185812">
    <w:abstractNumId w:val="4"/>
  </w:num>
  <w:num w:numId="6" w16cid:durableId="319893381">
    <w:abstractNumId w:val="8"/>
  </w:num>
  <w:num w:numId="7" w16cid:durableId="1522744304">
    <w:abstractNumId w:val="3"/>
  </w:num>
  <w:num w:numId="8" w16cid:durableId="1926915539">
    <w:abstractNumId w:val="2"/>
  </w:num>
  <w:num w:numId="9" w16cid:durableId="893542203">
    <w:abstractNumId w:val="1"/>
  </w:num>
  <w:num w:numId="10" w16cid:durableId="1808350892">
    <w:abstractNumId w:val="0"/>
  </w:num>
  <w:num w:numId="11" w16cid:durableId="884876956">
    <w:abstractNumId w:val="18"/>
  </w:num>
  <w:num w:numId="12" w16cid:durableId="665977887">
    <w:abstractNumId w:val="19"/>
  </w:num>
  <w:num w:numId="13" w16cid:durableId="191387186">
    <w:abstractNumId w:val="10"/>
  </w:num>
  <w:num w:numId="14" w16cid:durableId="1446121026">
    <w:abstractNumId w:val="17"/>
  </w:num>
  <w:num w:numId="15" w16cid:durableId="477192220">
    <w:abstractNumId w:val="13"/>
  </w:num>
  <w:num w:numId="16" w16cid:durableId="2140494130">
    <w:abstractNumId w:val="16"/>
  </w:num>
  <w:num w:numId="17" w16cid:durableId="1443069170">
    <w:abstractNumId w:val="12"/>
  </w:num>
  <w:num w:numId="18" w16cid:durableId="1478642301">
    <w:abstractNumId w:val="11"/>
  </w:num>
  <w:num w:numId="19" w16cid:durableId="502863137">
    <w:abstractNumId w:val="23"/>
  </w:num>
  <w:num w:numId="20" w16cid:durableId="377513224">
    <w:abstractNumId w:val="15"/>
  </w:num>
  <w:num w:numId="21" w16cid:durableId="1354645408">
    <w:abstractNumId w:val="22"/>
  </w:num>
  <w:num w:numId="22" w16cid:durableId="1975868914">
    <w:abstractNumId w:val="14"/>
  </w:num>
  <w:num w:numId="23" w16cid:durableId="927347319">
    <w:abstractNumId w:val="20"/>
  </w:num>
  <w:num w:numId="24" w16cid:durableId="2948755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D4"/>
    <w:rsid w:val="000115CE"/>
    <w:rsid w:val="00043BE8"/>
    <w:rsid w:val="00046B85"/>
    <w:rsid w:val="00062F4E"/>
    <w:rsid w:val="000828F4"/>
    <w:rsid w:val="000D17D8"/>
    <w:rsid w:val="000F51EC"/>
    <w:rsid w:val="000F7122"/>
    <w:rsid w:val="00107C8E"/>
    <w:rsid w:val="001150A5"/>
    <w:rsid w:val="00136CEE"/>
    <w:rsid w:val="00160146"/>
    <w:rsid w:val="0017799E"/>
    <w:rsid w:val="001B4EEF"/>
    <w:rsid w:val="001B689C"/>
    <w:rsid w:val="001C1758"/>
    <w:rsid w:val="001D0862"/>
    <w:rsid w:val="001F15A3"/>
    <w:rsid w:val="001F2A9D"/>
    <w:rsid w:val="00200635"/>
    <w:rsid w:val="0023461A"/>
    <w:rsid w:val="002473F3"/>
    <w:rsid w:val="002534C3"/>
    <w:rsid w:val="00254E0D"/>
    <w:rsid w:val="00297E7A"/>
    <w:rsid w:val="002A0A1B"/>
    <w:rsid w:val="002B19F6"/>
    <w:rsid w:val="002D05E6"/>
    <w:rsid w:val="003068CE"/>
    <w:rsid w:val="003317E5"/>
    <w:rsid w:val="003354A7"/>
    <w:rsid w:val="003534AF"/>
    <w:rsid w:val="003712F4"/>
    <w:rsid w:val="0038000D"/>
    <w:rsid w:val="00385ACF"/>
    <w:rsid w:val="003E5083"/>
    <w:rsid w:val="003F179C"/>
    <w:rsid w:val="003F593B"/>
    <w:rsid w:val="003F7470"/>
    <w:rsid w:val="00410197"/>
    <w:rsid w:val="004212BD"/>
    <w:rsid w:val="00451128"/>
    <w:rsid w:val="00477474"/>
    <w:rsid w:val="00480B7F"/>
    <w:rsid w:val="004843A5"/>
    <w:rsid w:val="004845F9"/>
    <w:rsid w:val="00491B97"/>
    <w:rsid w:val="004A1893"/>
    <w:rsid w:val="004A3775"/>
    <w:rsid w:val="004A7E87"/>
    <w:rsid w:val="004C4A44"/>
    <w:rsid w:val="004C52D9"/>
    <w:rsid w:val="004D0515"/>
    <w:rsid w:val="004E63AD"/>
    <w:rsid w:val="004E6F68"/>
    <w:rsid w:val="004F28F0"/>
    <w:rsid w:val="005125BB"/>
    <w:rsid w:val="00513326"/>
    <w:rsid w:val="005264AB"/>
    <w:rsid w:val="00537F9C"/>
    <w:rsid w:val="00542852"/>
    <w:rsid w:val="0055057B"/>
    <w:rsid w:val="005512F7"/>
    <w:rsid w:val="005652F5"/>
    <w:rsid w:val="00572222"/>
    <w:rsid w:val="005B5235"/>
    <w:rsid w:val="005C5F69"/>
    <w:rsid w:val="005D3DA6"/>
    <w:rsid w:val="006073E8"/>
    <w:rsid w:val="00607F11"/>
    <w:rsid w:val="006110E5"/>
    <w:rsid w:val="006349BD"/>
    <w:rsid w:val="006369D4"/>
    <w:rsid w:val="0064582A"/>
    <w:rsid w:val="00666298"/>
    <w:rsid w:val="0068444F"/>
    <w:rsid w:val="006862AA"/>
    <w:rsid w:val="0069053B"/>
    <w:rsid w:val="006B0268"/>
    <w:rsid w:val="006C6042"/>
    <w:rsid w:val="007028BA"/>
    <w:rsid w:val="00705AED"/>
    <w:rsid w:val="00712622"/>
    <w:rsid w:val="00737C3E"/>
    <w:rsid w:val="007438BD"/>
    <w:rsid w:val="00744EA9"/>
    <w:rsid w:val="00752FC4"/>
    <w:rsid w:val="00757E9C"/>
    <w:rsid w:val="007928C5"/>
    <w:rsid w:val="007A3CD9"/>
    <w:rsid w:val="007B4C91"/>
    <w:rsid w:val="007B76DD"/>
    <w:rsid w:val="007D70F7"/>
    <w:rsid w:val="007E2CA2"/>
    <w:rsid w:val="00800981"/>
    <w:rsid w:val="00830C5F"/>
    <w:rsid w:val="008340C6"/>
    <w:rsid w:val="00834A33"/>
    <w:rsid w:val="00851DD6"/>
    <w:rsid w:val="0086067F"/>
    <w:rsid w:val="00867BD4"/>
    <w:rsid w:val="0089427F"/>
    <w:rsid w:val="008956B4"/>
    <w:rsid w:val="00896EE1"/>
    <w:rsid w:val="008C1482"/>
    <w:rsid w:val="008D0AA7"/>
    <w:rsid w:val="008E172E"/>
    <w:rsid w:val="008F27CE"/>
    <w:rsid w:val="00912A0A"/>
    <w:rsid w:val="00933F57"/>
    <w:rsid w:val="009468D3"/>
    <w:rsid w:val="00950270"/>
    <w:rsid w:val="00950B73"/>
    <w:rsid w:val="00951F6F"/>
    <w:rsid w:val="009606F1"/>
    <w:rsid w:val="009A2203"/>
    <w:rsid w:val="009B40D3"/>
    <w:rsid w:val="009E6545"/>
    <w:rsid w:val="009E7BF7"/>
    <w:rsid w:val="009F6542"/>
    <w:rsid w:val="00A12256"/>
    <w:rsid w:val="00A17117"/>
    <w:rsid w:val="00A36CE6"/>
    <w:rsid w:val="00A37859"/>
    <w:rsid w:val="00A65955"/>
    <w:rsid w:val="00A763AE"/>
    <w:rsid w:val="00A872EB"/>
    <w:rsid w:val="00A878D5"/>
    <w:rsid w:val="00A904B0"/>
    <w:rsid w:val="00AA0461"/>
    <w:rsid w:val="00AA6961"/>
    <w:rsid w:val="00AD08B5"/>
    <w:rsid w:val="00B0052E"/>
    <w:rsid w:val="00B22106"/>
    <w:rsid w:val="00B32554"/>
    <w:rsid w:val="00B62FD5"/>
    <w:rsid w:val="00B63133"/>
    <w:rsid w:val="00B72D8F"/>
    <w:rsid w:val="00BA4E69"/>
    <w:rsid w:val="00BC0F0A"/>
    <w:rsid w:val="00BE22FB"/>
    <w:rsid w:val="00BE4C53"/>
    <w:rsid w:val="00C11980"/>
    <w:rsid w:val="00C3616F"/>
    <w:rsid w:val="00C46CD6"/>
    <w:rsid w:val="00C93176"/>
    <w:rsid w:val="00C97011"/>
    <w:rsid w:val="00CB0809"/>
    <w:rsid w:val="00D04123"/>
    <w:rsid w:val="00D04782"/>
    <w:rsid w:val="00D06525"/>
    <w:rsid w:val="00D149F1"/>
    <w:rsid w:val="00D316CD"/>
    <w:rsid w:val="00D34005"/>
    <w:rsid w:val="00D36106"/>
    <w:rsid w:val="00D46308"/>
    <w:rsid w:val="00D56B94"/>
    <w:rsid w:val="00D9181A"/>
    <w:rsid w:val="00DA568F"/>
    <w:rsid w:val="00DC7840"/>
    <w:rsid w:val="00DD752B"/>
    <w:rsid w:val="00DE5F20"/>
    <w:rsid w:val="00DF4FFF"/>
    <w:rsid w:val="00E04AA6"/>
    <w:rsid w:val="00E30D9D"/>
    <w:rsid w:val="00E578F0"/>
    <w:rsid w:val="00E60EC6"/>
    <w:rsid w:val="00E74889"/>
    <w:rsid w:val="00EB5C7A"/>
    <w:rsid w:val="00EE76D1"/>
    <w:rsid w:val="00F05757"/>
    <w:rsid w:val="00F1217C"/>
    <w:rsid w:val="00F20114"/>
    <w:rsid w:val="00F3454C"/>
    <w:rsid w:val="00F65FB1"/>
    <w:rsid w:val="00F71D73"/>
    <w:rsid w:val="00F763B1"/>
    <w:rsid w:val="00F90A6A"/>
    <w:rsid w:val="00FA3E26"/>
    <w:rsid w:val="00FA402E"/>
    <w:rsid w:val="00FB0B5C"/>
    <w:rsid w:val="00FB49C2"/>
    <w:rsid w:val="00FC6F0A"/>
    <w:rsid w:val="00FE1448"/>
    <w:rsid w:val="00FE2FA1"/>
    <w:rsid w:val="00FE3A7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62C27D"/>
  <w15:docId w15:val="{9F752D05-AF55-4FE2-8F52-BF981F5F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473C" w:themeColor="text2" w:themeShade="BF"/>
        <w:sz w:val="22"/>
        <w:szCs w:val="22"/>
        <w:lang w:val="en-US" w:eastAsia="ja-JP"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843A5"/>
    <w:rPr>
      <w:rFonts w:ascii="Meiryo UI" w:eastAsia="Meiryo UI" w:hAnsi="Meiryo UI"/>
      <w:color w:val="auto"/>
      <w:sz w:val="24"/>
    </w:rPr>
  </w:style>
  <w:style w:type="paragraph" w:styleId="1">
    <w:name w:val="heading 1"/>
    <w:basedOn w:val="a1"/>
    <w:next w:val="a1"/>
    <w:link w:val="10"/>
    <w:uiPriority w:val="9"/>
    <w:semiHidden/>
    <w:rsid w:val="004843A5"/>
    <w:pPr>
      <w:keepNext/>
      <w:keepLines/>
      <w:spacing w:before="480" w:after="0"/>
      <w:outlineLvl w:val="0"/>
    </w:pPr>
    <w:rPr>
      <w:rFonts w:cstheme="majorBidi"/>
      <w:b/>
      <w:bCs/>
      <w:color w:val="31521B" w:themeColor="accent2" w:themeShade="80"/>
      <w:sz w:val="28"/>
      <w:szCs w:val="28"/>
    </w:rPr>
  </w:style>
  <w:style w:type="paragraph" w:styleId="21">
    <w:name w:val="heading 2"/>
    <w:basedOn w:val="a1"/>
    <w:next w:val="a1"/>
    <w:link w:val="22"/>
    <w:uiPriority w:val="9"/>
    <w:semiHidden/>
    <w:rsid w:val="004843A5"/>
    <w:pPr>
      <w:keepNext/>
      <w:keepLines/>
      <w:spacing w:before="200" w:after="0"/>
      <w:outlineLvl w:val="1"/>
    </w:pPr>
    <w:rPr>
      <w:rFonts w:cstheme="majorBidi"/>
      <w:b/>
      <w:bCs/>
      <w:color w:val="262626" w:themeColor="text1" w:themeTint="D9"/>
      <w:sz w:val="26"/>
      <w:szCs w:val="26"/>
    </w:rPr>
  </w:style>
  <w:style w:type="paragraph" w:styleId="31">
    <w:name w:val="heading 3"/>
    <w:basedOn w:val="a1"/>
    <w:next w:val="a1"/>
    <w:link w:val="32"/>
    <w:uiPriority w:val="9"/>
    <w:semiHidden/>
    <w:unhideWhenUsed/>
    <w:qFormat/>
    <w:rsid w:val="004843A5"/>
    <w:pPr>
      <w:keepNext/>
      <w:keepLines/>
      <w:spacing w:before="40" w:after="0"/>
      <w:outlineLvl w:val="2"/>
    </w:pPr>
    <w:rPr>
      <w:rFonts w:cstheme="majorBidi"/>
      <w:color w:val="4C661A" w:themeColor="accent1" w:themeShade="7F"/>
      <w:szCs w:val="24"/>
    </w:rPr>
  </w:style>
  <w:style w:type="paragraph" w:styleId="41">
    <w:name w:val="heading 4"/>
    <w:basedOn w:val="a1"/>
    <w:next w:val="a1"/>
    <w:link w:val="42"/>
    <w:uiPriority w:val="9"/>
    <w:semiHidden/>
    <w:unhideWhenUsed/>
    <w:qFormat/>
    <w:rsid w:val="004843A5"/>
    <w:pPr>
      <w:keepNext/>
      <w:keepLines/>
      <w:spacing w:before="40" w:after="0"/>
      <w:outlineLvl w:val="3"/>
    </w:pPr>
    <w:rPr>
      <w:rFonts w:cstheme="majorBidi"/>
      <w:i/>
      <w:iCs/>
      <w:color w:val="729928" w:themeColor="accent1" w:themeShade="BF"/>
    </w:rPr>
  </w:style>
  <w:style w:type="paragraph" w:styleId="51">
    <w:name w:val="heading 5"/>
    <w:basedOn w:val="a1"/>
    <w:next w:val="a1"/>
    <w:link w:val="52"/>
    <w:uiPriority w:val="9"/>
    <w:semiHidden/>
    <w:unhideWhenUsed/>
    <w:qFormat/>
    <w:rsid w:val="004843A5"/>
    <w:pPr>
      <w:keepNext/>
      <w:keepLines/>
      <w:spacing w:before="40" w:after="0"/>
      <w:outlineLvl w:val="4"/>
    </w:pPr>
    <w:rPr>
      <w:rFonts w:cstheme="majorBidi"/>
      <w:color w:val="729928" w:themeColor="accent1" w:themeShade="BF"/>
    </w:rPr>
  </w:style>
  <w:style w:type="paragraph" w:styleId="6">
    <w:name w:val="heading 6"/>
    <w:basedOn w:val="a1"/>
    <w:next w:val="a1"/>
    <w:link w:val="60"/>
    <w:uiPriority w:val="9"/>
    <w:semiHidden/>
    <w:unhideWhenUsed/>
    <w:qFormat/>
    <w:rsid w:val="004843A5"/>
    <w:pPr>
      <w:keepNext/>
      <w:keepLines/>
      <w:spacing w:before="40" w:after="0"/>
      <w:outlineLvl w:val="5"/>
    </w:pPr>
    <w:rPr>
      <w:rFonts w:cstheme="majorBidi"/>
      <w:color w:val="4C661A" w:themeColor="accent1" w:themeShade="7F"/>
    </w:rPr>
  </w:style>
  <w:style w:type="paragraph" w:styleId="7">
    <w:name w:val="heading 7"/>
    <w:basedOn w:val="a1"/>
    <w:next w:val="a1"/>
    <w:link w:val="70"/>
    <w:uiPriority w:val="9"/>
    <w:semiHidden/>
    <w:unhideWhenUsed/>
    <w:qFormat/>
    <w:rsid w:val="004843A5"/>
    <w:pPr>
      <w:keepNext/>
      <w:keepLines/>
      <w:spacing w:before="40" w:after="0"/>
      <w:outlineLvl w:val="6"/>
    </w:pPr>
    <w:rPr>
      <w:rFonts w:cstheme="majorBidi"/>
      <w:i/>
      <w:iCs/>
      <w:color w:val="4C661A" w:themeColor="accent1" w:themeShade="7F"/>
    </w:rPr>
  </w:style>
  <w:style w:type="paragraph" w:styleId="8">
    <w:name w:val="heading 8"/>
    <w:basedOn w:val="a1"/>
    <w:next w:val="a1"/>
    <w:link w:val="80"/>
    <w:uiPriority w:val="9"/>
    <w:semiHidden/>
    <w:unhideWhenUsed/>
    <w:qFormat/>
    <w:rsid w:val="004843A5"/>
    <w:pPr>
      <w:keepNext/>
      <w:keepLines/>
      <w:spacing w:before="40" w:after="0"/>
      <w:outlineLvl w:val="7"/>
    </w:pPr>
    <w:rPr>
      <w:rFonts w:cstheme="majorBidi"/>
      <w:color w:val="272727" w:themeColor="text1" w:themeTint="D8"/>
      <w:szCs w:val="21"/>
    </w:rPr>
  </w:style>
  <w:style w:type="paragraph" w:styleId="9">
    <w:name w:val="heading 9"/>
    <w:basedOn w:val="a1"/>
    <w:next w:val="a1"/>
    <w:link w:val="90"/>
    <w:uiPriority w:val="9"/>
    <w:semiHidden/>
    <w:unhideWhenUsed/>
    <w:qFormat/>
    <w:rsid w:val="004843A5"/>
    <w:pPr>
      <w:keepNext/>
      <w:keepLines/>
      <w:spacing w:before="40" w:after="0"/>
      <w:outlineLvl w:val="8"/>
    </w:pPr>
    <w:rPr>
      <w:rFonts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4843A5"/>
    <w:pPr>
      <w:spacing w:after="0" w:line="240" w:lineRule="auto"/>
    </w:pPr>
  </w:style>
  <w:style w:type="character" w:customStyle="1" w:styleId="a6">
    <w:name w:val="ヘッダー (文字)"/>
    <w:basedOn w:val="a2"/>
    <w:link w:val="a5"/>
    <w:uiPriority w:val="99"/>
    <w:rsid w:val="004843A5"/>
    <w:rPr>
      <w:rFonts w:ascii="Meiryo UI" w:eastAsia="Meiryo UI" w:hAnsi="Meiryo UI"/>
      <w:color w:val="auto"/>
      <w:sz w:val="24"/>
    </w:rPr>
  </w:style>
  <w:style w:type="paragraph" w:styleId="a7">
    <w:name w:val="footer"/>
    <w:basedOn w:val="a1"/>
    <w:link w:val="a8"/>
    <w:uiPriority w:val="99"/>
    <w:semiHidden/>
    <w:rsid w:val="004843A5"/>
    <w:pPr>
      <w:spacing w:after="0" w:line="240" w:lineRule="auto"/>
      <w:ind w:left="-720" w:right="-720"/>
      <w:jc w:val="center"/>
    </w:pPr>
    <w:rPr>
      <w:color w:val="31521B" w:themeColor="accent2" w:themeShade="80"/>
    </w:rPr>
  </w:style>
  <w:style w:type="character" w:customStyle="1" w:styleId="a8">
    <w:name w:val="フッター (文字)"/>
    <w:basedOn w:val="a2"/>
    <w:link w:val="a7"/>
    <w:uiPriority w:val="99"/>
    <w:semiHidden/>
    <w:rsid w:val="004843A5"/>
    <w:rPr>
      <w:rFonts w:ascii="Meiryo UI" w:eastAsia="Meiryo UI" w:hAnsi="Meiryo UI"/>
      <w:color w:val="31521B" w:themeColor="accent2" w:themeShade="80"/>
      <w:sz w:val="24"/>
    </w:rPr>
  </w:style>
  <w:style w:type="character" w:styleId="a9">
    <w:name w:val="Placeholder Text"/>
    <w:basedOn w:val="a2"/>
    <w:uiPriority w:val="99"/>
    <w:semiHidden/>
    <w:rsid w:val="004843A5"/>
    <w:rPr>
      <w:rFonts w:ascii="Meiryo UI" w:eastAsia="Meiryo UI" w:hAnsi="Meiryo UI"/>
      <w:color w:val="2D8CA7" w:themeColor="accent5" w:themeShade="BF"/>
      <w:sz w:val="22"/>
    </w:rPr>
  </w:style>
  <w:style w:type="paragraph" w:customStyle="1" w:styleId="aa">
    <w:name w:val="連絡先情報"/>
    <w:basedOn w:val="a1"/>
    <w:uiPriority w:val="3"/>
    <w:qFormat/>
    <w:rsid w:val="004843A5"/>
    <w:pPr>
      <w:spacing w:after="0"/>
      <w:jc w:val="right"/>
    </w:pPr>
    <w:rPr>
      <w:sz w:val="20"/>
      <w:szCs w:val="18"/>
    </w:rPr>
  </w:style>
  <w:style w:type="paragraph" w:styleId="ab">
    <w:name w:val="Date"/>
    <w:basedOn w:val="a1"/>
    <w:next w:val="ac"/>
    <w:link w:val="ad"/>
    <w:uiPriority w:val="4"/>
    <w:unhideWhenUsed/>
    <w:qFormat/>
    <w:rsid w:val="004843A5"/>
    <w:pPr>
      <w:spacing w:before="480" w:after="600"/>
    </w:pPr>
  </w:style>
  <w:style w:type="character" w:customStyle="1" w:styleId="ad">
    <w:name w:val="日付 (文字)"/>
    <w:basedOn w:val="a2"/>
    <w:link w:val="ab"/>
    <w:uiPriority w:val="4"/>
    <w:rsid w:val="004843A5"/>
    <w:rPr>
      <w:rFonts w:ascii="Meiryo UI" w:eastAsia="Meiryo UI" w:hAnsi="Meiryo UI"/>
      <w:color w:val="auto"/>
      <w:sz w:val="24"/>
    </w:rPr>
  </w:style>
  <w:style w:type="paragraph" w:styleId="ae">
    <w:name w:val="Closing"/>
    <w:basedOn w:val="a1"/>
    <w:next w:val="af"/>
    <w:link w:val="af0"/>
    <w:uiPriority w:val="6"/>
    <w:unhideWhenUsed/>
    <w:qFormat/>
    <w:rsid w:val="004843A5"/>
    <w:pPr>
      <w:spacing w:after="960" w:line="240" w:lineRule="auto"/>
    </w:pPr>
  </w:style>
  <w:style w:type="character" w:customStyle="1" w:styleId="af0">
    <w:name w:val="結語 (文字)"/>
    <w:basedOn w:val="a2"/>
    <w:link w:val="ae"/>
    <w:uiPriority w:val="6"/>
    <w:rsid w:val="004843A5"/>
    <w:rPr>
      <w:rFonts w:ascii="Meiryo UI" w:eastAsia="Meiryo UI" w:hAnsi="Meiryo UI"/>
      <w:color w:val="auto"/>
      <w:sz w:val="24"/>
    </w:rPr>
  </w:style>
  <w:style w:type="character" w:customStyle="1" w:styleId="10">
    <w:name w:val="見出し 1 (文字)"/>
    <w:basedOn w:val="a2"/>
    <w:link w:val="1"/>
    <w:uiPriority w:val="9"/>
    <w:semiHidden/>
    <w:rsid w:val="004843A5"/>
    <w:rPr>
      <w:rFonts w:ascii="Meiryo UI" w:eastAsia="Meiryo UI" w:hAnsi="Meiryo UI" w:cstheme="majorBidi"/>
      <w:b/>
      <w:bCs/>
      <w:color w:val="31521B" w:themeColor="accent2" w:themeShade="80"/>
      <w:sz w:val="28"/>
      <w:szCs w:val="28"/>
    </w:rPr>
  </w:style>
  <w:style w:type="character" w:customStyle="1" w:styleId="22">
    <w:name w:val="見出し 2 (文字)"/>
    <w:basedOn w:val="a2"/>
    <w:link w:val="21"/>
    <w:uiPriority w:val="9"/>
    <w:semiHidden/>
    <w:rsid w:val="004843A5"/>
    <w:rPr>
      <w:rFonts w:ascii="Meiryo UI" w:eastAsia="Meiryo UI" w:hAnsi="Meiryo UI" w:cstheme="majorBidi"/>
      <w:b/>
      <w:bCs/>
      <w:color w:val="262626" w:themeColor="text1" w:themeTint="D9"/>
      <w:sz w:val="26"/>
      <w:szCs w:val="26"/>
    </w:rPr>
  </w:style>
  <w:style w:type="table" w:styleId="af1">
    <w:name w:val="Table Grid"/>
    <w:basedOn w:val="a3"/>
    <w:uiPriority w:val="59"/>
    <w:rsid w:val="0048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4843A5"/>
    <w:pPr>
      <w:spacing w:after="0" w:line="240" w:lineRule="auto"/>
    </w:pPr>
    <w:rPr>
      <w:rFonts w:cs="Segoe UI"/>
      <w:szCs w:val="18"/>
    </w:rPr>
  </w:style>
  <w:style w:type="character" w:customStyle="1" w:styleId="af3">
    <w:name w:val="吹き出し (文字)"/>
    <w:basedOn w:val="a2"/>
    <w:link w:val="af2"/>
    <w:uiPriority w:val="99"/>
    <w:semiHidden/>
    <w:rsid w:val="004843A5"/>
    <w:rPr>
      <w:rFonts w:ascii="Meiryo UI" w:eastAsia="Meiryo UI" w:hAnsi="Meiryo UI" w:cs="Segoe UI"/>
      <w:color w:val="auto"/>
      <w:sz w:val="24"/>
      <w:szCs w:val="18"/>
    </w:rPr>
  </w:style>
  <w:style w:type="paragraph" w:styleId="af4">
    <w:name w:val="Bibliography"/>
    <w:basedOn w:val="a1"/>
    <w:next w:val="a1"/>
    <w:uiPriority w:val="37"/>
    <w:semiHidden/>
    <w:unhideWhenUsed/>
    <w:rsid w:val="004843A5"/>
  </w:style>
  <w:style w:type="paragraph" w:styleId="af5">
    <w:name w:val="Block Text"/>
    <w:basedOn w:val="a1"/>
    <w:uiPriority w:val="99"/>
    <w:semiHidden/>
    <w:unhideWhenUsed/>
    <w:rsid w:val="004843A5"/>
    <w:pPr>
      <w:pBdr>
        <w:top w:val="single" w:sz="2" w:space="10" w:color="99CB38" w:themeColor="accent1" w:frame="1"/>
        <w:left w:val="single" w:sz="2" w:space="10" w:color="99CB38" w:themeColor="accent1" w:frame="1"/>
        <w:bottom w:val="single" w:sz="2" w:space="10" w:color="99CB38" w:themeColor="accent1" w:frame="1"/>
        <w:right w:val="single" w:sz="2" w:space="10" w:color="99CB38" w:themeColor="accent1" w:frame="1"/>
      </w:pBdr>
      <w:ind w:left="1152" w:right="1152"/>
    </w:pPr>
    <w:rPr>
      <w:i/>
      <w:iCs/>
      <w:color w:val="729928" w:themeColor="accent1" w:themeShade="BF"/>
    </w:rPr>
  </w:style>
  <w:style w:type="paragraph" w:styleId="af6">
    <w:name w:val="Body Text"/>
    <w:basedOn w:val="a1"/>
    <w:link w:val="af7"/>
    <w:uiPriority w:val="99"/>
    <w:semiHidden/>
    <w:unhideWhenUsed/>
    <w:rsid w:val="004843A5"/>
    <w:pPr>
      <w:spacing w:after="120"/>
    </w:pPr>
  </w:style>
  <w:style w:type="character" w:customStyle="1" w:styleId="af7">
    <w:name w:val="本文 (文字)"/>
    <w:basedOn w:val="a2"/>
    <w:link w:val="af6"/>
    <w:uiPriority w:val="99"/>
    <w:semiHidden/>
    <w:rsid w:val="004843A5"/>
    <w:rPr>
      <w:rFonts w:ascii="Meiryo UI" w:eastAsia="Meiryo UI" w:hAnsi="Meiryo UI"/>
      <w:color w:val="auto"/>
      <w:sz w:val="24"/>
    </w:rPr>
  </w:style>
  <w:style w:type="paragraph" w:styleId="23">
    <w:name w:val="Body Text 2"/>
    <w:basedOn w:val="a1"/>
    <w:link w:val="24"/>
    <w:uiPriority w:val="99"/>
    <w:semiHidden/>
    <w:unhideWhenUsed/>
    <w:rsid w:val="004843A5"/>
    <w:pPr>
      <w:spacing w:after="120" w:line="480" w:lineRule="auto"/>
    </w:pPr>
  </w:style>
  <w:style w:type="character" w:customStyle="1" w:styleId="24">
    <w:name w:val="本文 2 (文字)"/>
    <w:basedOn w:val="a2"/>
    <w:link w:val="23"/>
    <w:uiPriority w:val="99"/>
    <w:semiHidden/>
    <w:rsid w:val="004843A5"/>
    <w:rPr>
      <w:rFonts w:ascii="Meiryo UI" w:eastAsia="Meiryo UI" w:hAnsi="Meiryo UI"/>
      <w:color w:val="auto"/>
      <w:sz w:val="24"/>
    </w:rPr>
  </w:style>
  <w:style w:type="paragraph" w:styleId="33">
    <w:name w:val="Body Text 3"/>
    <w:basedOn w:val="a1"/>
    <w:link w:val="34"/>
    <w:uiPriority w:val="99"/>
    <w:semiHidden/>
    <w:unhideWhenUsed/>
    <w:rsid w:val="004843A5"/>
    <w:pPr>
      <w:spacing w:after="120"/>
    </w:pPr>
    <w:rPr>
      <w:szCs w:val="16"/>
    </w:rPr>
  </w:style>
  <w:style w:type="character" w:customStyle="1" w:styleId="34">
    <w:name w:val="本文 3 (文字)"/>
    <w:basedOn w:val="a2"/>
    <w:link w:val="33"/>
    <w:uiPriority w:val="99"/>
    <w:semiHidden/>
    <w:rsid w:val="004843A5"/>
    <w:rPr>
      <w:rFonts w:ascii="Meiryo UI" w:eastAsia="Meiryo UI" w:hAnsi="Meiryo UI"/>
      <w:color w:val="auto"/>
      <w:sz w:val="24"/>
      <w:szCs w:val="16"/>
    </w:rPr>
  </w:style>
  <w:style w:type="paragraph" w:styleId="af8">
    <w:name w:val="Body Text First Indent"/>
    <w:basedOn w:val="af6"/>
    <w:link w:val="af9"/>
    <w:uiPriority w:val="99"/>
    <w:semiHidden/>
    <w:unhideWhenUsed/>
    <w:rsid w:val="004843A5"/>
    <w:pPr>
      <w:spacing w:after="300"/>
      <w:ind w:firstLine="360"/>
    </w:pPr>
  </w:style>
  <w:style w:type="character" w:customStyle="1" w:styleId="af9">
    <w:name w:val="本文字下げ (文字)"/>
    <w:basedOn w:val="af7"/>
    <w:link w:val="af8"/>
    <w:uiPriority w:val="99"/>
    <w:semiHidden/>
    <w:rsid w:val="004843A5"/>
    <w:rPr>
      <w:rFonts w:ascii="Meiryo UI" w:eastAsia="Meiryo UI" w:hAnsi="Meiryo UI"/>
      <w:color w:val="auto"/>
      <w:sz w:val="24"/>
    </w:rPr>
  </w:style>
  <w:style w:type="paragraph" w:styleId="afa">
    <w:name w:val="Body Text Indent"/>
    <w:basedOn w:val="a1"/>
    <w:link w:val="afb"/>
    <w:uiPriority w:val="99"/>
    <w:semiHidden/>
    <w:unhideWhenUsed/>
    <w:rsid w:val="004843A5"/>
    <w:pPr>
      <w:spacing w:after="120"/>
      <w:ind w:left="360"/>
    </w:pPr>
  </w:style>
  <w:style w:type="character" w:customStyle="1" w:styleId="afb">
    <w:name w:val="本文インデント (文字)"/>
    <w:basedOn w:val="a2"/>
    <w:link w:val="afa"/>
    <w:uiPriority w:val="99"/>
    <w:semiHidden/>
    <w:rsid w:val="004843A5"/>
    <w:rPr>
      <w:rFonts w:ascii="Meiryo UI" w:eastAsia="Meiryo UI" w:hAnsi="Meiryo UI"/>
      <w:color w:val="auto"/>
      <w:sz w:val="24"/>
    </w:rPr>
  </w:style>
  <w:style w:type="paragraph" w:styleId="25">
    <w:name w:val="Body Text First Indent 2"/>
    <w:basedOn w:val="afa"/>
    <w:link w:val="26"/>
    <w:uiPriority w:val="99"/>
    <w:semiHidden/>
    <w:unhideWhenUsed/>
    <w:rsid w:val="004843A5"/>
    <w:pPr>
      <w:spacing w:after="300"/>
      <w:ind w:firstLine="360"/>
    </w:pPr>
  </w:style>
  <w:style w:type="character" w:customStyle="1" w:styleId="26">
    <w:name w:val="本文字下げ 2 (文字)"/>
    <w:basedOn w:val="afb"/>
    <w:link w:val="25"/>
    <w:uiPriority w:val="99"/>
    <w:semiHidden/>
    <w:rsid w:val="004843A5"/>
    <w:rPr>
      <w:rFonts w:ascii="Meiryo UI" w:eastAsia="Meiryo UI" w:hAnsi="Meiryo UI"/>
      <w:color w:val="auto"/>
      <w:sz w:val="24"/>
    </w:rPr>
  </w:style>
  <w:style w:type="paragraph" w:styleId="27">
    <w:name w:val="Body Text Indent 2"/>
    <w:basedOn w:val="a1"/>
    <w:link w:val="28"/>
    <w:uiPriority w:val="99"/>
    <w:semiHidden/>
    <w:unhideWhenUsed/>
    <w:rsid w:val="004843A5"/>
    <w:pPr>
      <w:spacing w:after="120" w:line="480" w:lineRule="auto"/>
      <w:ind w:left="360"/>
    </w:pPr>
  </w:style>
  <w:style w:type="character" w:customStyle="1" w:styleId="28">
    <w:name w:val="本文インデント 2 (文字)"/>
    <w:basedOn w:val="a2"/>
    <w:link w:val="27"/>
    <w:uiPriority w:val="99"/>
    <w:semiHidden/>
    <w:rsid w:val="004843A5"/>
    <w:rPr>
      <w:rFonts w:ascii="Meiryo UI" w:eastAsia="Meiryo UI" w:hAnsi="Meiryo UI"/>
      <w:color w:val="auto"/>
      <w:sz w:val="24"/>
    </w:rPr>
  </w:style>
  <w:style w:type="paragraph" w:styleId="35">
    <w:name w:val="Body Text Indent 3"/>
    <w:basedOn w:val="a1"/>
    <w:link w:val="36"/>
    <w:uiPriority w:val="99"/>
    <w:semiHidden/>
    <w:unhideWhenUsed/>
    <w:rsid w:val="004843A5"/>
    <w:pPr>
      <w:spacing w:after="120"/>
      <w:ind w:left="360"/>
    </w:pPr>
    <w:rPr>
      <w:szCs w:val="16"/>
    </w:rPr>
  </w:style>
  <w:style w:type="character" w:customStyle="1" w:styleId="36">
    <w:name w:val="本文インデント 3 (文字)"/>
    <w:basedOn w:val="a2"/>
    <w:link w:val="35"/>
    <w:uiPriority w:val="99"/>
    <w:semiHidden/>
    <w:rsid w:val="004843A5"/>
    <w:rPr>
      <w:rFonts w:ascii="Meiryo UI" w:eastAsia="Meiryo UI" w:hAnsi="Meiryo UI"/>
      <w:color w:val="auto"/>
      <w:sz w:val="24"/>
      <w:szCs w:val="16"/>
    </w:rPr>
  </w:style>
  <w:style w:type="character" w:styleId="afc">
    <w:name w:val="Book Title"/>
    <w:basedOn w:val="a2"/>
    <w:uiPriority w:val="33"/>
    <w:semiHidden/>
    <w:qFormat/>
    <w:rsid w:val="004843A5"/>
    <w:rPr>
      <w:rFonts w:ascii="Meiryo UI" w:eastAsia="Meiryo UI" w:hAnsi="Meiryo UI"/>
      <w:b/>
      <w:bCs/>
      <w:i/>
      <w:iCs/>
      <w:spacing w:val="5"/>
      <w:sz w:val="22"/>
    </w:rPr>
  </w:style>
  <w:style w:type="paragraph" w:styleId="afd">
    <w:name w:val="caption"/>
    <w:basedOn w:val="a1"/>
    <w:next w:val="a1"/>
    <w:uiPriority w:val="35"/>
    <w:semiHidden/>
    <w:unhideWhenUsed/>
    <w:qFormat/>
    <w:rsid w:val="004843A5"/>
    <w:pPr>
      <w:spacing w:after="200" w:line="240" w:lineRule="auto"/>
    </w:pPr>
    <w:rPr>
      <w:i/>
      <w:iCs/>
      <w:color w:val="455F51" w:themeColor="text2"/>
      <w:szCs w:val="18"/>
    </w:rPr>
  </w:style>
  <w:style w:type="table" w:styleId="14">
    <w:name w:val="Colorful Grid"/>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141">
    <w:name w:val="Colorful Grid Accent 2"/>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142">
    <w:name w:val="Colorful Grid Accent 3"/>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143">
    <w:name w:val="Colorful Grid Accent 4"/>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144">
    <w:name w:val="Colorful Grid Accent 5"/>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145">
    <w:name w:val="Colorful Grid Accent 6"/>
    <w:basedOn w:val="a3"/>
    <w:uiPriority w:val="73"/>
    <w:semiHidden/>
    <w:unhideWhenUsed/>
    <w:rsid w:val="004843A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13">
    <w:name w:val="Colorful List"/>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131">
    <w:name w:val="Colorful List Accent 2"/>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132">
    <w:name w:val="Colorful List Accent 3"/>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133">
    <w:name w:val="Colorful List Accent 4"/>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134">
    <w:name w:val="Colorful List Accent 5"/>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135">
    <w:name w:val="Colorful List Accent 6"/>
    <w:basedOn w:val="a3"/>
    <w:uiPriority w:val="72"/>
    <w:semiHidden/>
    <w:unhideWhenUsed/>
    <w:rsid w:val="004843A5"/>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12">
    <w:name w:val="Colorful Shading"/>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123">
    <w:name w:val="Colorful Shading Accent 4"/>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3"/>
    <w:uiPriority w:val="71"/>
    <w:semiHidden/>
    <w:unhideWhenUsed/>
    <w:rsid w:val="004843A5"/>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afe">
    <w:name w:val="annotation reference"/>
    <w:basedOn w:val="a2"/>
    <w:uiPriority w:val="99"/>
    <w:semiHidden/>
    <w:unhideWhenUsed/>
    <w:rsid w:val="004843A5"/>
    <w:rPr>
      <w:rFonts w:ascii="Meiryo UI" w:eastAsia="Meiryo UI" w:hAnsi="Meiryo UI"/>
      <w:sz w:val="22"/>
      <w:szCs w:val="16"/>
    </w:rPr>
  </w:style>
  <w:style w:type="paragraph" w:styleId="aff">
    <w:name w:val="annotation text"/>
    <w:basedOn w:val="a1"/>
    <w:link w:val="aff0"/>
    <w:uiPriority w:val="99"/>
    <w:semiHidden/>
    <w:unhideWhenUsed/>
    <w:rsid w:val="004843A5"/>
    <w:pPr>
      <w:spacing w:line="240" w:lineRule="auto"/>
    </w:pPr>
  </w:style>
  <w:style w:type="character" w:customStyle="1" w:styleId="aff0">
    <w:name w:val="コメント文字列 (文字)"/>
    <w:basedOn w:val="a2"/>
    <w:link w:val="aff"/>
    <w:uiPriority w:val="99"/>
    <w:semiHidden/>
    <w:rsid w:val="004843A5"/>
    <w:rPr>
      <w:rFonts w:ascii="Meiryo UI" w:eastAsia="Meiryo UI" w:hAnsi="Meiryo UI"/>
      <w:color w:val="auto"/>
      <w:sz w:val="24"/>
    </w:rPr>
  </w:style>
  <w:style w:type="paragraph" w:styleId="aff1">
    <w:name w:val="annotation subject"/>
    <w:basedOn w:val="aff"/>
    <w:next w:val="aff"/>
    <w:link w:val="aff2"/>
    <w:uiPriority w:val="99"/>
    <w:semiHidden/>
    <w:unhideWhenUsed/>
    <w:rsid w:val="004843A5"/>
    <w:rPr>
      <w:b/>
      <w:bCs/>
    </w:rPr>
  </w:style>
  <w:style w:type="character" w:customStyle="1" w:styleId="aff2">
    <w:name w:val="コメント内容 (文字)"/>
    <w:basedOn w:val="aff0"/>
    <w:link w:val="aff1"/>
    <w:uiPriority w:val="99"/>
    <w:semiHidden/>
    <w:rsid w:val="004843A5"/>
    <w:rPr>
      <w:rFonts w:ascii="Meiryo UI" w:eastAsia="Meiryo UI" w:hAnsi="Meiryo UI"/>
      <w:b/>
      <w:bCs/>
      <w:color w:val="auto"/>
      <w:sz w:val="24"/>
    </w:rPr>
  </w:style>
  <w:style w:type="table" w:styleId="11">
    <w:name w:val="Dark List"/>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111">
    <w:name w:val="Dark List Accent 2"/>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112">
    <w:name w:val="Dark List Accent 3"/>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113">
    <w:name w:val="Dark List Accent 4"/>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114">
    <w:name w:val="Dark List Accent 5"/>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115">
    <w:name w:val="Dark List Accent 6"/>
    <w:basedOn w:val="a3"/>
    <w:uiPriority w:val="70"/>
    <w:semiHidden/>
    <w:unhideWhenUsed/>
    <w:rsid w:val="004843A5"/>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aff3">
    <w:name w:val="Document Map"/>
    <w:basedOn w:val="a1"/>
    <w:link w:val="aff4"/>
    <w:uiPriority w:val="99"/>
    <w:semiHidden/>
    <w:unhideWhenUsed/>
    <w:rsid w:val="004843A5"/>
    <w:pPr>
      <w:spacing w:after="0" w:line="240" w:lineRule="auto"/>
    </w:pPr>
    <w:rPr>
      <w:rFonts w:cs="Segoe UI"/>
      <w:szCs w:val="16"/>
    </w:rPr>
  </w:style>
  <w:style w:type="character" w:customStyle="1" w:styleId="aff4">
    <w:name w:val="見出しマップ (文字)"/>
    <w:basedOn w:val="a2"/>
    <w:link w:val="aff3"/>
    <w:uiPriority w:val="99"/>
    <w:semiHidden/>
    <w:rsid w:val="004843A5"/>
    <w:rPr>
      <w:rFonts w:ascii="Meiryo UI" w:eastAsia="Meiryo UI" w:hAnsi="Meiryo UI" w:cs="Segoe UI"/>
      <w:color w:val="auto"/>
      <w:sz w:val="24"/>
      <w:szCs w:val="16"/>
    </w:rPr>
  </w:style>
  <w:style w:type="paragraph" w:styleId="aff5">
    <w:name w:val="E-mail Signature"/>
    <w:basedOn w:val="a1"/>
    <w:link w:val="aff6"/>
    <w:uiPriority w:val="99"/>
    <w:semiHidden/>
    <w:unhideWhenUsed/>
    <w:rsid w:val="004843A5"/>
    <w:pPr>
      <w:spacing w:after="0" w:line="240" w:lineRule="auto"/>
    </w:pPr>
  </w:style>
  <w:style w:type="character" w:customStyle="1" w:styleId="aff6">
    <w:name w:val="電子メール署名 (文字)"/>
    <w:basedOn w:val="a2"/>
    <w:link w:val="aff5"/>
    <w:uiPriority w:val="99"/>
    <w:semiHidden/>
    <w:rsid w:val="004843A5"/>
    <w:rPr>
      <w:rFonts w:ascii="Meiryo UI" w:eastAsia="Meiryo UI" w:hAnsi="Meiryo UI"/>
      <w:color w:val="auto"/>
      <w:sz w:val="24"/>
    </w:rPr>
  </w:style>
  <w:style w:type="character" w:styleId="aff7">
    <w:name w:val="Emphasis"/>
    <w:basedOn w:val="a2"/>
    <w:uiPriority w:val="20"/>
    <w:semiHidden/>
    <w:qFormat/>
    <w:rsid w:val="004843A5"/>
    <w:rPr>
      <w:rFonts w:ascii="Meiryo UI" w:eastAsia="Meiryo UI" w:hAnsi="Meiryo UI"/>
      <w:i/>
      <w:iCs/>
      <w:sz w:val="22"/>
    </w:rPr>
  </w:style>
  <w:style w:type="character" w:styleId="aff8">
    <w:name w:val="endnote reference"/>
    <w:basedOn w:val="a2"/>
    <w:uiPriority w:val="99"/>
    <w:semiHidden/>
    <w:unhideWhenUsed/>
    <w:rsid w:val="004843A5"/>
    <w:rPr>
      <w:rFonts w:ascii="Meiryo UI" w:eastAsia="Meiryo UI" w:hAnsi="Meiryo UI"/>
      <w:sz w:val="22"/>
      <w:vertAlign w:val="superscript"/>
    </w:rPr>
  </w:style>
  <w:style w:type="paragraph" w:styleId="aff9">
    <w:name w:val="endnote text"/>
    <w:basedOn w:val="a1"/>
    <w:link w:val="affa"/>
    <w:uiPriority w:val="99"/>
    <w:semiHidden/>
    <w:unhideWhenUsed/>
    <w:rsid w:val="004843A5"/>
    <w:pPr>
      <w:spacing w:after="0" w:line="240" w:lineRule="auto"/>
    </w:pPr>
  </w:style>
  <w:style w:type="character" w:customStyle="1" w:styleId="affa">
    <w:name w:val="文末脚注文字列 (文字)"/>
    <w:basedOn w:val="a2"/>
    <w:link w:val="aff9"/>
    <w:uiPriority w:val="99"/>
    <w:semiHidden/>
    <w:rsid w:val="004843A5"/>
    <w:rPr>
      <w:rFonts w:ascii="Meiryo UI" w:eastAsia="Meiryo UI" w:hAnsi="Meiryo UI"/>
      <w:color w:val="auto"/>
      <w:sz w:val="24"/>
    </w:rPr>
  </w:style>
  <w:style w:type="paragraph" w:styleId="affb">
    <w:name w:val="envelope address"/>
    <w:basedOn w:val="a1"/>
    <w:uiPriority w:val="99"/>
    <w:semiHidden/>
    <w:unhideWhenUsed/>
    <w:rsid w:val="004843A5"/>
    <w:pPr>
      <w:framePr w:w="7920" w:h="1980" w:hRule="exact" w:hSpace="180" w:wrap="auto" w:hAnchor="page" w:xAlign="center" w:yAlign="bottom"/>
      <w:spacing w:after="0" w:line="240" w:lineRule="auto"/>
      <w:ind w:left="2880"/>
    </w:pPr>
    <w:rPr>
      <w:rFonts w:cstheme="majorBidi"/>
      <w:szCs w:val="24"/>
    </w:rPr>
  </w:style>
  <w:style w:type="paragraph" w:styleId="affc">
    <w:name w:val="envelope return"/>
    <w:basedOn w:val="a1"/>
    <w:uiPriority w:val="99"/>
    <w:semiHidden/>
    <w:unhideWhenUsed/>
    <w:rsid w:val="004843A5"/>
    <w:pPr>
      <w:spacing w:after="0" w:line="240" w:lineRule="auto"/>
    </w:pPr>
    <w:rPr>
      <w:rFonts w:cstheme="majorBidi"/>
    </w:rPr>
  </w:style>
  <w:style w:type="character" w:styleId="affd">
    <w:name w:val="FollowedHyperlink"/>
    <w:basedOn w:val="a2"/>
    <w:uiPriority w:val="99"/>
    <w:semiHidden/>
    <w:unhideWhenUsed/>
    <w:rsid w:val="004843A5"/>
    <w:rPr>
      <w:rFonts w:ascii="Meiryo UI" w:eastAsia="Meiryo UI" w:hAnsi="Meiryo UI"/>
      <w:color w:val="31521B" w:themeColor="accent2" w:themeShade="80"/>
      <w:sz w:val="22"/>
      <w:u w:val="single"/>
    </w:rPr>
  </w:style>
  <w:style w:type="character" w:styleId="affe">
    <w:name w:val="footnote reference"/>
    <w:basedOn w:val="a2"/>
    <w:uiPriority w:val="99"/>
    <w:semiHidden/>
    <w:unhideWhenUsed/>
    <w:rsid w:val="004843A5"/>
    <w:rPr>
      <w:rFonts w:ascii="Meiryo UI" w:eastAsia="Meiryo UI" w:hAnsi="Meiryo UI"/>
      <w:sz w:val="22"/>
      <w:vertAlign w:val="superscript"/>
    </w:rPr>
  </w:style>
  <w:style w:type="paragraph" w:styleId="afff">
    <w:name w:val="footnote text"/>
    <w:basedOn w:val="a1"/>
    <w:link w:val="afff0"/>
    <w:uiPriority w:val="99"/>
    <w:semiHidden/>
    <w:unhideWhenUsed/>
    <w:rsid w:val="004843A5"/>
    <w:pPr>
      <w:spacing w:after="0" w:line="240" w:lineRule="auto"/>
    </w:pPr>
  </w:style>
  <w:style w:type="character" w:customStyle="1" w:styleId="afff0">
    <w:name w:val="脚注文字列 (文字)"/>
    <w:basedOn w:val="a2"/>
    <w:link w:val="afff"/>
    <w:uiPriority w:val="99"/>
    <w:semiHidden/>
    <w:rsid w:val="004843A5"/>
    <w:rPr>
      <w:rFonts w:ascii="Meiryo UI" w:eastAsia="Meiryo UI" w:hAnsi="Meiryo UI"/>
      <w:color w:val="auto"/>
      <w:sz w:val="24"/>
    </w:rPr>
  </w:style>
  <w:style w:type="table" w:customStyle="1" w:styleId="116">
    <w:name w:val="グリッド (表) 1 淡色1"/>
    <w:basedOn w:val="a3"/>
    <w:uiPriority w:val="46"/>
    <w:rsid w:val="004843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グリッド (表) 1 淡色 - アクセント 11"/>
    <w:basedOn w:val="a3"/>
    <w:uiPriority w:val="46"/>
    <w:rsid w:val="004843A5"/>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customStyle="1" w:styleId="1-21">
    <w:name w:val="グリッド (表) 1 淡色 - アクセント 21"/>
    <w:basedOn w:val="a3"/>
    <w:uiPriority w:val="46"/>
    <w:rsid w:val="004843A5"/>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customStyle="1" w:styleId="1-31">
    <w:name w:val="グリッド (表) 1 淡色 - アクセント 31"/>
    <w:basedOn w:val="a3"/>
    <w:uiPriority w:val="46"/>
    <w:rsid w:val="004843A5"/>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customStyle="1" w:styleId="1-41">
    <w:name w:val="グリッド (表) 1 淡色 - アクセント 41"/>
    <w:basedOn w:val="a3"/>
    <w:uiPriority w:val="46"/>
    <w:rsid w:val="004843A5"/>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customStyle="1" w:styleId="1-51">
    <w:name w:val="グリッド (表) 1 淡色 - アクセント 51"/>
    <w:basedOn w:val="a3"/>
    <w:uiPriority w:val="46"/>
    <w:rsid w:val="004843A5"/>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customStyle="1" w:styleId="1-61">
    <w:name w:val="グリッド (表) 1 淡色 - アクセント 61"/>
    <w:basedOn w:val="a3"/>
    <w:uiPriority w:val="46"/>
    <w:rsid w:val="004843A5"/>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customStyle="1" w:styleId="210">
    <w:name w:val="グリッド (表) 21"/>
    <w:basedOn w:val="a3"/>
    <w:uiPriority w:val="47"/>
    <w:rsid w:val="004843A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グリッド (表) 2 - アクセント 11"/>
    <w:basedOn w:val="a3"/>
    <w:uiPriority w:val="47"/>
    <w:rsid w:val="004843A5"/>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2-21">
    <w:name w:val="グリッド (表) 2 - アクセント 21"/>
    <w:basedOn w:val="a3"/>
    <w:uiPriority w:val="47"/>
    <w:rsid w:val="004843A5"/>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2-31">
    <w:name w:val="グリッド (表) 2 - アクセント 31"/>
    <w:basedOn w:val="a3"/>
    <w:uiPriority w:val="47"/>
    <w:rsid w:val="004843A5"/>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2-41">
    <w:name w:val="グリッド (表) 2 - アクセント 41"/>
    <w:basedOn w:val="a3"/>
    <w:uiPriority w:val="47"/>
    <w:rsid w:val="004843A5"/>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2-51">
    <w:name w:val="グリッド (表) 2 - アクセント 51"/>
    <w:basedOn w:val="a3"/>
    <w:uiPriority w:val="47"/>
    <w:rsid w:val="004843A5"/>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2-61">
    <w:name w:val="グリッド (表) 2 - アクセント 61"/>
    <w:basedOn w:val="a3"/>
    <w:uiPriority w:val="47"/>
    <w:rsid w:val="004843A5"/>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310">
    <w:name w:val="グリッド (表) 31"/>
    <w:basedOn w:val="a3"/>
    <w:uiPriority w:val="48"/>
    <w:rsid w:val="004843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グリッド (表) 3 - アクセント 11"/>
    <w:basedOn w:val="a3"/>
    <w:uiPriority w:val="48"/>
    <w:rsid w:val="004843A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customStyle="1" w:styleId="3-21">
    <w:name w:val="グリッド (表) 3 - アクセント 21"/>
    <w:basedOn w:val="a3"/>
    <w:uiPriority w:val="48"/>
    <w:rsid w:val="004843A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customStyle="1" w:styleId="3-31">
    <w:name w:val="グリッド (表) 3 - アクセント 31"/>
    <w:basedOn w:val="a3"/>
    <w:uiPriority w:val="48"/>
    <w:rsid w:val="004843A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customStyle="1" w:styleId="3-41">
    <w:name w:val="グリッド (表) 3 - アクセント 41"/>
    <w:basedOn w:val="a3"/>
    <w:uiPriority w:val="48"/>
    <w:rsid w:val="004843A5"/>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3-51">
    <w:name w:val="グリッド (表) 3 - アクセント 51"/>
    <w:basedOn w:val="a3"/>
    <w:uiPriority w:val="48"/>
    <w:rsid w:val="004843A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3-61">
    <w:name w:val="グリッド (表) 3 - アクセント 61"/>
    <w:basedOn w:val="a3"/>
    <w:uiPriority w:val="48"/>
    <w:rsid w:val="004843A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customStyle="1" w:styleId="410">
    <w:name w:val="グリッド (表) 41"/>
    <w:basedOn w:val="a3"/>
    <w:uiPriority w:val="49"/>
    <w:rsid w:val="004843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グリッド (表) 4 - アクセント 11"/>
    <w:basedOn w:val="a3"/>
    <w:uiPriority w:val="49"/>
    <w:rsid w:val="004843A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4-21">
    <w:name w:val="グリッド (表) 4 - アクセント 21"/>
    <w:basedOn w:val="a3"/>
    <w:uiPriority w:val="49"/>
    <w:rsid w:val="004843A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4-31">
    <w:name w:val="グリッド (表) 4 - アクセント 31"/>
    <w:basedOn w:val="a3"/>
    <w:uiPriority w:val="49"/>
    <w:rsid w:val="004843A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4-41">
    <w:name w:val="グリッド (表) 4 - アクセント 41"/>
    <w:basedOn w:val="a3"/>
    <w:uiPriority w:val="49"/>
    <w:rsid w:val="004843A5"/>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4-51">
    <w:name w:val="グリッド (表) 4 - アクセント 51"/>
    <w:basedOn w:val="a3"/>
    <w:uiPriority w:val="49"/>
    <w:rsid w:val="004843A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4-61">
    <w:name w:val="グリッド (表) 4 - アクセント 61"/>
    <w:basedOn w:val="a3"/>
    <w:uiPriority w:val="49"/>
    <w:rsid w:val="004843A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510">
    <w:name w:val="グリッド (表) 5 濃色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グリッド (表) 5 濃色 - アクセント 1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customStyle="1" w:styleId="5-21">
    <w:name w:val="グリッド (表) 5 濃色 - アクセント 2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customStyle="1" w:styleId="5-31">
    <w:name w:val="グリッド (表) 5 濃色 - アクセント 3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customStyle="1" w:styleId="5-41">
    <w:name w:val="グリッド (表) 5 濃色 - アクセント 4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customStyle="1" w:styleId="5-51">
    <w:name w:val="グリッド (表) 5 濃色 - アクセント 5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customStyle="1" w:styleId="5-61">
    <w:name w:val="グリッド (表) 5 濃色 - アクセント 6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customStyle="1" w:styleId="61">
    <w:name w:val="グリッド (表) 6 カラフル1"/>
    <w:basedOn w:val="a3"/>
    <w:uiPriority w:val="51"/>
    <w:rsid w:val="004843A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グリッド (表) 6 カラフル - アクセント 11"/>
    <w:basedOn w:val="a3"/>
    <w:uiPriority w:val="51"/>
    <w:rsid w:val="004843A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6-21">
    <w:name w:val="グリッド (表) 6 カラフル - アクセント 21"/>
    <w:basedOn w:val="a3"/>
    <w:uiPriority w:val="51"/>
    <w:rsid w:val="004843A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6-31">
    <w:name w:val="グリッド (表) 6 カラフル - アクセント 31"/>
    <w:basedOn w:val="a3"/>
    <w:uiPriority w:val="51"/>
    <w:rsid w:val="004843A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6-41">
    <w:name w:val="グリッド (表) 6 カラフル - アクセント 41"/>
    <w:basedOn w:val="a3"/>
    <w:uiPriority w:val="51"/>
    <w:rsid w:val="004843A5"/>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6-51">
    <w:name w:val="グリッド (表) 6 カラフル - アクセント 51"/>
    <w:basedOn w:val="a3"/>
    <w:uiPriority w:val="51"/>
    <w:rsid w:val="004843A5"/>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6-61">
    <w:name w:val="グリッド (表) 6 カラフル - アクセント 61"/>
    <w:basedOn w:val="a3"/>
    <w:uiPriority w:val="51"/>
    <w:rsid w:val="004843A5"/>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71">
    <w:name w:val="グリッド (表) 7 カラフル1"/>
    <w:basedOn w:val="a3"/>
    <w:uiPriority w:val="52"/>
    <w:rsid w:val="004843A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グリッド (表) 7 カラフル - アクセント 11"/>
    <w:basedOn w:val="a3"/>
    <w:uiPriority w:val="52"/>
    <w:rsid w:val="004843A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customStyle="1" w:styleId="7-21">
    <w:name w:val="グリッド (表) 7 カラフル - アクセント 21"/>
    <w:basedOn w:val="a3"/>
    <w:uiPriority w:val="52"/>
    <w:rsid w:val="004843A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customStyle="1" w:styleId="7-31">
    <w:name w:val="グリッド (表) 7 カラフル - アクセント 31"/>
    <w:basedOn w:val="a3"/>
    <w:uiPriority w:val="52"/>
    <w:rsid w:val="004843A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customStyle="1" w:styleId="7-41">
    <w:name w:val="グリッド (表) 7 カラフル - アクセント 41"/>
    <w:basedOn w:val="a3"/>
    <w:uiPriority w:val="52"/>
    <w:rsid w:val="004843A5"/>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customStyle="1" w:styleId="7-51">
    <w:name w:val="グリッド (表) 7 カラフル - アクセント 51"/>
    <w:basedOn w:val="a3"/>
    <w:uiPriority w:val="52"/>
    <w:rsid w:val="004843A5"/>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customStyle="1" w:styleId="7-61">
    <w:name w:val="グリッド (表) 7 カラフル - アクセント 61"/>
    <w:basedOn w:val="a3"/>
    <w:uiPriority w:val="52"/>
    <w:rsid w:val="004843A5"/>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character" w:customStyle="1" w:styleId="32">
    <w:name w:val="見出し 3 (文字)"/>
    <w:basedOn w:val="a2"/>
    <w:link w:val="31"/>
    <w:uiPriority w:val="9"/>
    <w:semiHidden/>
    <w:rsid w:val="004843A5"/>
    <w:rPr>
      <w:rFonts w:ascii="Meiryo UI" w:eastAsia="Meiryo UI" w:hAnsi="Meiryo UI" w:cstheme="majorBidi"/>
      <w:color w:val="4C661A" w:themeColor="accent1" w:themeShade="7F"/>
      <w:sz w:val="24"/>
      <w:szCs w:val="24"/>
    </w:rPr>
  </w:style>
  <w:style w:type="character" w:customStyle="1" w:styleId="42">
    <w:name w:val="見出し 4 (文字)"/>
    <w:basedOn w:val="a2"/>
    <w:link w:val="41"/>
    <w:uiPriority w:val="9"/>
    <w:semiHidden/>
    <w:rsid w:val="004843A5"/>
    <w:rPr>
      <w:rFonts w:ascii="Meiryo UI" w:eastAsia="Meiryo UI" w:hAnsi="Meiryo UI" w:cstheme="majorBidi"/>
      <w:i/>
      <w:iCs/>
      <w:color w:val="729928" w:themeColor="accent1" w:themeShade="BF"/>
      <w:sz w:val="24"/>
    </w:rPr>
  </w:style>
  <w:style w:type="character" w:customStyle="1" w:styleId="52">
    <w:name w:val="見出し 5 (文字)"/>
    <w:basedOn w:val="a2"/>
    <w:link w:val="51"/>
    <w:uiPriority w:val="9"/>
    <w:semiHidden/>
    <w:rsid w:val="004843A5"/>
    <w:rPr>
      <w:rFonts w:ascii="Meiryo UI" w:eastAsia="Meiryo UI" w:hAnsi="Meiryo UI" w:cstheme="majorBidi"/>
      <w:color w:val="729928" w:themeColor="accent1" w:themeShade="BF"/>
      <w:sz w:val="24"/>
    </w:rPr>
  </w:style>
  <w:style w:type="character" w:customStyle="1" w:styleId="60">
    <w:name w:val="見出し 6 (文字)"/>
    <w:basedOn w:val="a2"/>
    <w:link w:val="6"/>
    <w:uiPriority w:val="9"/>
    <w:semiHidden/>
    <w:rsid w:val="004843A5"/>
    <w:rPr>
      <w:rFonts w:ascii="Meiryo UI" w:eastAsia="Meiryo UI" w:hAnsi="Meiryo UI" w:cstheme="majorBidi"/>
      <w:color w:val="4C661A" w:themeColor="accent1" w:themeShade="7F"/>
      <w:sz w:val="24"/>
    </w:rPr>
  </w:style>
  <w:style w:type="character" w:customStyle="1" w:styleId="70">
    <w:name w:val="見出し 7 (文字)"/>
    <w:basedOn w:val="a2"/>
    <w:link w:val="7"/>
    <w:uiPriority w:val="9"/>
    <w:semiHidden/>
    <w:rsid w:val="004843A5"/>
    <w:rPr>
      <w:rFonts w:ascii="Meiryo UI" w:eastAsia="Meiryo UI" w:hAnsi="Meiryo UI" w:cstheme="majorBidi"/>
      <w:i/>
      <w:iCs/>
      <w:color w:val="4C661A" w:themeColor="accent1" w:themeShade="7F"/>
      <w:sz w:val="24"/>
    </w:rPr>
  </w:style>
  <w:style w:type="character" w:customStyle="1" w:styleId="80">
    <w:name w:val="見出し 8 (文字)"/>
    <w:basedOn w:val="a2"/>
    <w:link w:val="8"/>
    <w:uiPriority w:val="9"/>
    <w:semiHidden/>
    <w:rsid w:val="004843A5"/>
    <w:rPr>
      <w:rFonts w:ascii="Meiryo UI" w:eastAsia="Meiryo UI" w:hAnsi="Meiryo UI" w:cstheme="majorBidi"/>
      <w:color w:val="272727" w:themeColor="text1" w:themeTint="D8"/>
      <w:sz w:val="24"/>
      <w:szCs w:val="21"/>
    </w:rPr>
  </w:style>
  <w:style w:type="character" w:customStyle="1" w:styleId="90">
    <w:name w:val="見出し 9 (文字)"/>
    <w:basedOn w:val="a2"/>
    <w:link w:val="9"/>
    <w:uiPriority w:val="9"/>
    <w:semiHidden/>
    <w:rsid w:val="004843A5"/>
    <w:rPr>
      <w:rFonts w:ascii="Meiryo UI" w:eastAsia="Meiryo UI" w:hAnsi="Meiryo UI" w:cstheme="majorBidi"/>
      <w:i/>
      <w:iCs/>
      <w:color w:val="272727" w:themeColor="text1" w:themeTint="D8"/>
      <w:sz w:val="24"/>
      <w:szCs w:val="21"/>
    </w:rPr>
  </w:style>
  <w:style w:type="character" w:styleId="HTML">
    <w:name w:val="HTML Acronym"/>
    <w:basedOn w:val="a2"/>
    <w:uiPriority w:val="99"/>
    <w:semiHidden/>
    <w:unhideWhenUsed/>
    <w:rsid w:val="004843A5"/>
    <w:rPr>
      <w:rFonts w:ascii="Meiryo UI" w:eastAsia="Meiryo UI" w:hAnsi="Meiryo UI"/>
      <w:sz w:val="22"/>
    </w:rPr>
  </w:style>
  <w:style w:type="paragraph" w:styleId="HTML0">
    <w:name w:val="HTML Address"/>
    <w:basedOn w:val="a1"/>
    <w:link w:val="HTML1"/>
    <w:uiPriority w:val="99"/>
    <w:semiHidden/>
    <w:unhideWhenUsed/>
    <w:rsid w:val="004843A5"/>
    <w:pPr>
      <w:spacing w:after="0" w:line="240" w:lineRule="auto"/>
    </w:pPr>
    <w:rPr>
      <w:i/>
      <w:iCs/>
    </w:rPr>
  </w:style>
  <w:style w:type="character" w:customStyle="1" w:styleId="HTML1">
    <w:name w:val="HTML アドレス (文字)"/>
    <w:basedOn w:val="a2"/>
    <w:link w:val="HTML0"/>
    <w:uiPriority w:val="99"/>
    <w:semiHidden/>
    <w:rsid w:val="004843A5"/>
    <w:rPr>
      <w:rFonts w:ascii="Meiryo UI" w:eastAsia="Meiryo UI" w:hAnsi="Meiryo UI"/>
      <w:i/>
      <w:iCs/>
      <w:color w:val="auto"/>
      <w:sz w:val="24"/>
    </w:rPr>
  </w:style>
  <w:style w:type="character" w:styleId="HTML2">
    <w:name w:val="HTML Cite"/>
    <w:basedOn w:val="a2"/>
    <w:uiPriority w:val="99"/>
    <w:semiHidden/>
    <w:unhideWhenUsed/>
    <w:rsid w:val="004843A5"/>
    <w:rPr>
      <w:rFonts w:ascii="Meiryo UI" w:eastAsia="Meiryo UI" w:hAnsi="Meiryo UI"/>
      <w:i/>
      <w:iCs/>
      <w:sz w:val="22"/>
    </w:rPr>
  </w:style>
  <w:style w:type="character" w:styleId="HTML3">
    <w:name w:val="HTML Code"/>
    <w:basedOn w:val="a2"/>
    <w:uiPriority w:val="99"/>
    <w:semiHidden/>
    <w:unhideWhenUsed/>
    <w:rsid w:val="004843A5"/>
    <w:rPr>
      <w:rFonts w:ascii="Meiryo UI" w:eastAsia="Meiryo UI" w:hAnsi="Meiryo UI"/>
      <w:sz w:val="22"/>
      <w:szCs w:val="20"/>
    </w:rPr>
  </w:style>
  <w:style w:type="character" w:styleId="HTML4">
    <w:name w:val="HTML Definition"/>
    <w:basedOn w:val="a2"/>
    <w:uiPriority w:val="99"/>
    <w:semiHidden/>
    <w:unhideWhenUsed/>
    <w:rsid w:val="004843A5"/>
    <w:rPr>
      <w:rFonts w:ascii="Meiryo UI" w:eastAsia="Meiryo UI" w:hAnsi="Meiryo UI"/>
      <w:i/>
      <w:iCs/>
      <w:sz w:val="22"/>
    </w:rPr>
  </w:style>
  <w:style w:type="character" w:styleId="HTML5">
    <w:name w:val="HTML Keyboard"/>
    <w:basedOn w:val="a2"/>
    <w:uiPriority w:val="99"/>
    <w:semiHidden/>
    <w:unhideWhenUsed/>
    <w:rsid w:val="004843A5"/>
    <w:rPr>
      <w:rFonts w:ascii="Meiryo UI" w:eastAsia="Meiryo UI" w:hAnsi="Meiryo UI"/>
      <w:sz w:val="22"/>
      <w:szCs w:val="20"/>
    </w:rPr>
  </w:style>
  <w:style w:type="paragraph" w:styleId="HTML6">
    <w:name w:val="HTML Preformatted"/>
    <w:basedOn w:val="a1"/>
    <w:link w:val="HTML7"/>
    <w:uiPriority w:val="99"/>
    <w:semiHidden/>
    <w:unhideWhenUsed/>
    <w:rsid w:val="004843A5"/>
    <w:pPr>
      <w:spacing w:after="0" w:line="240" w:lineRule="auto"/>
    </w:pPr>
  </w:style>
  <w:style w:type="character" w:customStyle="1" w:styleId="HTML7">
    <w:name w:val="HTML 書式付き (文字)"/>
    <w:basedOn w:val="a2"/>
    <w:link w:val="HTML6"/>
    <w:uiPriority w:val="99"/>
    <w:semiHidden/>
    <w:rsid w:val="004843A5"/>
    <w:rPr>
      <w:rFonts w:ascii="Meiryo UI" w:eastAsia="Meiryo UI" w:hAnsi="Meiryo UI"/>
      <w:color w:val="auto"/>
      <w:sz w:val="24"/>
    </w:rPr>
  </w:style>
  <w:style w:type="character" w:styleId="HTML8">
    <w:name w:val="HTML Sample"/>
    <w:basedOn w:val="a2"/>
    <w:uiPriority w:val="99"/>
    <w:semiHidden/>
    <w:unhideWhenUsed/>
    <w:rsid w:val="004843A5"/>
    <w:rPr>
      <w:rFonts w:ascii="Meiryo UI" w:eastAsia="Meiryo UI" w:hAnsi="Meiryo UI"/>
      <w:sz w:val="24"/>
      <w:szCs w:val="24"/>
    </w:rPr>
  </w:style>
  <w:style w:type="character" w:styleId="HTML9">
    <w:name w:val="HTML Typewriter"/>
    <w:basedOn w:val="a2"/>
    <w:uiPriority w:val="99"/>
    <w:semiHidden/>
    <w:unhideWhenUsed/>
    <w:rsid w:val="004843A5"/>
    <w:rPr>
      <w:rFonts w:ascii="Meiryo UI" w:eastAsia="Meiryo UI" w:hAnsi="Meiryo UI"/>
      <w:sz w:val="22"/>
      <w:szCs w:val="20"/>
    </w:rPr>
  </w:style>
  <w:style w:type="character" w:styleId="HTMLa">
    <w:name w:val="HTML Variable"/>
    <w:basedOn w:val="a2"/>
    <w:uiPriority w:val="99"/>
    <w:semiHidden/>
    <w:unhideWhenUsed/>
    <w:rsid w:val="004843A5"/>
    <w:rPr>
      <w:rFonts w:ascii="Meiryo UI" w:eastAsia="Meiryo UI" w:hAnsi="Meiryo UI"/>
      <w:i/>
      <w:iCs/>
      <w:sz w:val="22"/>
    </w:rPr>
  </w:style>
  <w:style w:type="character" w:styleId="afff1">
    <w:name w:val="Hyperlink"/>
    <w:basedOn w:val="a2"/>
    <w:uiPriority w:val="99"/>
    <w:semiHidden/>
    <w:unhideWhenUsed/>
    <w:rsid w:val="004843A5"/>
    <w:rPr>
      <w:rFonts w:ascii="Meiryo UI" w:eastAsia="Meiryo UI" w:hAnsi="Meiryo UI"/>
      <w:color w:val="206252" w:themeColor="accent4" w:themeShade="80"/>
      <w:sz w:val="22"/>
      <w:u w:val="single"/>
    </w:rPr>
  </w:style>
  <w:style w:type="paragraph" w:styleId="15">
    <w:name w:val="index 1"/>
    <w:basedOn w:val="a1"/>
    <w:next w:val="a1"/>
    <w:autoRedefine/>
    <w:uiPriority w:val="99"/>
    <w:semiHidden/>
    <w:unhideWhenUsed/>
    <w:rsid w:val="004843A5"/>
    <w:pPr>
      <w:spacing w:after="0" w:line="240" w:lineRule="auto"/>
      <w:ind w:left="200" w:hanging="200"/>
    </w:pPr>
  </w:style>
  <w:style w:type="paragraph" w:styleId="29">
    <w:name w:val="index 2"/>
    <w:basedOn w:val="a1"/>
    <w:next w:val="a1"/>
    <w:autoRedefine/>
    <w:uiPriority w:val="99"/>
    <w:semiHidden/>
    <w:unhideWhenUsed/>
    <w:rsid w:val="004843A5"/>
    <w:pPr>
      <w:spacing w:after="0" w:line="240" w:lineRule="auto"/>
      <w:ind w:left="400" w:hanging="200"/>
    </w:pPr>
  </w:style>
  <w:style w:type="paragraph" w:styleId="37">
    <w:name w:val="index 3"/>
    <w:basedOn w:val="a1"/>
    <w:next w:val="a1"/>
    <w:autoRedefine/>
    <w:uiPriority w:val="99"/>
    <w:semiHidden/>
    <w:unhideWhenUsed/>
    <w:rsid w:val="004843A5"/>
    <w:pPr>
      <w:spacing w:after="0" w:line="240" w:lineRule="auto"/>
      <w:ind w:left="600" w:hanging="200"/>
    </w:pPr>
  </w:style>
  <w:style w:type="paragraph" w:styleId="43">
    <w:name w:val="index 4"/>
    <w:basedOn w:val="a1"/>
    <w:next w:val="a1"/>
    <w:autoRedefine/>
    <w:uiPriority w:val="99"/>
    <w:semiHidden/>
    <w:unhideWhenUsed/>
    <w:rsid w:val="004843A5"/>
    <w:pPr>
      <w:spacing w:after="0" w:line="240" w:lineRule="auto"/>
      <w:ind w:left="800" w:hanging="200"/>
    </w:pPr>
  </w:style>
  <w:style w:type="paragraph" w:styleId="53">
    <w:name w:val="index 5"/>
    <w:basedOn w:val="a1"/>
    <w:next w:val="a1"/>
    <w:autoRedefine/>
    <w:uiPriority w:val="99"/>
    <w:semiHidden/>
    <w:unhideWhenUsed/>
    <w:rsid w:val="004843A5"/>
    <w:pPr>
      <w:spacing w:after="0" w:line="240" w:lineRule="auto"/>
      <w:ind w:left="1000" w:hanging="200"/>
    </w:pPr>
  </w:style>
  <w:style w:type="paragraph" w:styleId="62">
    <w:name w:val="index 6"/>
    <w:basedOn w:val="a1"/>
    <w:next w:val="a1"/>
    <w:autoRedefine/>
    <w:uiPriority w:val="99"/>
    <w:semiHidden/>
    <w:unhideWhenUsed/>
    <w:rsid w:val="004843A5"/>
    <w:pPr>
      <w:spacing w:after="0" w:line="240" w:lineRule="auto"/>
      <w:ind w:left="1200" w:hanging="200"/>
    </w:pPr>
  </w:style>
  <w:style w:type="paragraph" w:styleId="72">
    <w:name w:val="index 7"/>
    <w:basedOn w:val="a1"/>
    <w:next w:val="a1"/>
    <w:autoRedefine/>
    <w:uiPriority w:val="99"/>
    <w:semiHidden/>
    <w:unhideWhenUsed/>
    <w:rsid w:val="004843A5"/>
    <w:pPr>
      <w:spacing w:after="0" w:line="240" w:lineRule="auto"/>
      <w:ind w:left="1400" w:hanging="200"/>
    </w:pPr>
  </w:style>
  <w:style w:type="paragraph" w:styleId="81">
    <w:name w:val="index 8"/>
    <w:basedOn w:val="a1"/>
    <w:next w:val="a1"/>
    <w:autoRedefine/>
    <w:uiPriority w:val="99"/>
    <w:semiHidden/>
    <w:unhideWhenUsed/>
    <w:rsid w:val="004843A5"/>
    <w:pPr>
      <w:spacing w:after="0" w:line="240" w:lineRule="auto"/>
      <w:ind w:left="1600" w:hanging="200"/>
    </w:pPr>
  </w:style>
  <w:style w:type="paragraph" w:styleId="91">
    <w:name w:val="index 9"/>
    <w:basedOn w:val="a1"/>
    <w:next w:val="a1"/>
    <w:autoRedefine/>
    <w:uiPriority w:val="99"/>
    <w:semiHidden/>
    <w:unhideWhenUsed/>
    <w:rsid w:val="004843A5"/>
    <w:pPr>
      <w:spacing w:after="0" w:line="240" w:lineRule="auto"/>
      <w:ind w:left="1800" w:hanging="200"/>
    </w:pPr>
  </w:style>
  <w:style w:type="paragraph" w:styleId="afff2">
    <w:name w:val="index heading"/>
    <w:basedOn w:val="a1"/>
    <w:next w:val="15"/>
    <w:uiPriority w:val="99"/>
    <w:semiHidden/>
    <w:unhideWhenUsed/>
    <w:rsid w:val="004843A5"/>
    <w:rPr>
      <w:rFonts w:cstheme="majorBidi"/>
      <w:b/>
      <w:bCs/>
    </w:rPr>
  </w:style>
  <w:style w:type="character" w:styleId="2a">
    <w:name w:val="Intense Emphasis"/>
    <w:basedOn w:val="a2"/>
    <w:uiPriority w:val="21"/>
    <w:semiHidden/>
    <w:qFormat/>
    <w:rsid w:val="004843A5"/>
    <w:rPr>
      <w:rFonts w:ascii="Meiryo UI" w:eastAsia="Meiryo UI" w:hAnsi="Meiryo UI"/>
      <w:i/>
      <w:iCs/>
      <w:color w:val="729928" w:themeColor="accent1" w:themeShade="BF"/>
      <w:sz w:val="22"/>
    </w:rPr>
  </w:style>
  <w:style w:type="paragraph" w:styleId="2b">
    <w:name w:val="Intense Quote"/>
    <w:basedOn w:val="a1"/>
    <w:next w:val="a1"/>
    <w:link w:val="2c"/>
    <w:uiPriority w:val="30"/>
    <w:semiHidden/>
    <w:qFormat/>
    <w:rsid w:val="004843A5"/>
    <w:pPr>
      <w:pBdr>
        <w:top w:val="single" w:sz="4" w:space="10" w:color="99CB38" w:themeColor="accent1"/>
        <w:bottom w:val="single" w:sz="4" w:space="10" w:color="99CB38" w:themeColor="accent1"/>
      </w:pBdr>
      <w:spacing w:before="360" w:after="360"/>
      <w:ind w:left="864" w:right="864"/>
      <w:jc w:val="center"/>
    </w:pPr>
    <w:rPr>
      <w:i/>
      <w:iCs/>
      <w:color w:val="729928" w:themeColor="accent1" w:themeShade="BF"/>
    </w:rPr>
  </w:style>
  <w:style w:type="character" w:customStyle="1" w:styleId="2c">
    <w:name w:val="引用文 2 (文字)"/>
    <w:basedOn w:val="a2"/>
    <w:link w:val="2b"/>
    <w:uiPriority w:val="30"/>
    <w:semiHidden/>
    <w:rsid w:val="004843A5"/>
    <w:rPr>
      <w:rFonts w:ascii="Meiryo UI" w:eastAsia="Meiryo UI" w:hAnsi="Meiryo UI"/>
      <w:i/>
      <w:iCs/>
      <w:color w:val="729928" w:themeColor="accent1" w:themeShade="BF"/>
      <w:sz w:val="24"/>
    </w:rPr>
  </w:style>
  <w:style w:type="character" w:styleId="2d">
    <w:name w:val="Intense Reference"/>
    <w:basedOn w:val="a2"/>
    <w:uiPriority w:val="32"/>
    <w:semiHidden/>
    <w:qFormat/>
    <w:rsid w:val="004843A5"/>
    <w:rPr>
      <w:rFonts w:ascii="Meiryo UI" w:eastAsia="Meiryo UI" w:hAnsi="Meiryo UI"/>
      <w:b/>
      <w:bCs/>
      <w:caps w:val="0"/>
      <w:smallCaps/>
      <w:color w:val="729928" w:themeColor="accent1" w:themeShade="BF"/>
      <w:spacing w:val="5"/>
      <w:sz w:val="22"/>
    </w:rPr>
  </w:style>
  <w:style w:type="table" w:styleId="38">
    <w:name w:val="Light Grid"/>
    <w:basedOn w:val="a3"/>
    <w:uiPriority w:val="62"/>
    <w:semiHidden/>
    <w:unhideWhenUsed/>
    <w:rsid w:val="004843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3"/>
    <w:uiPriority w:val="62"/>
    <w:semiHidden/>
    <w:unhideWhenUsed/>
    <w:rsid w:val="004843A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3a">
    <w:name w:val="Light Grid Accent 2"/>
    <w:basedOn w:val="a3"/>
    <w:uiPriority w:val="62"/>
    <w:semiHidden/>
    <w:unhideWhenUsed/>
    <w:rsid w:val="004843A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3b">
    <w:name w:val="Light Grid Accent 3"/>
    <w:basedOn w:val="a3"/>
    <w:uiPriority w:val="62"/>
    <w:semiHidden/>
    <w:unhideWhenUsed/>
    <w:rsid w:val="004843A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3c">
    <w:name w:val="Light Grid Accent 4"/>
    <w:basedOn w:val="a3"/>
    <w:uiPriority w:val="62"/>
    <w:semiHidden/>
    <w:unhideWhenUsed/>
    <w:rsid w:val="004843A5"/>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3d">
    <w:name w:val="Light Grid Accent 5"/>
    <w:basedOn w:val="a3"/>
    <w:uiPriority w:val="62"/>
    <w:semiHidden/>
    <w:unhideWhenUsed/>
    <w:rsid w:val="004843A5"/>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3e">
    <w:name w:val="Light Grid Accent 6"/>
    <w:basedOn w:val="a3"/>
    <w:uiPriority w:val="62"/>
    <w:semiHidden/>
    <w:unhideWhenUsed/>
    <w:rsid w:val="004843A5"/>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2e">
    <w:name w:val="Light List"/>
    <w:basedOn w:val="a3"/>
    <w:uiPriority w:val="61"/>
    <w:semiHidden/>
    <w:unhideWhenUsed/>
    <w:rsid w:val="004843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
    <w:name w:val="Light List Accent 1"/>
    <w:basedOn w:val="a3"/>
    <w:uiPriority w:val="61"/>
    <w:semiHidden/>
    <w:unhideWhenUsed/>
    <w:rsid w:val="004843A5"/>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2f0">
    <w:name w:val="Light List Accent 2"/>
    <w:basedOn w:val="a3"/>
    <w:uiPriority w:val="61"/>
    <w:semiHidden/>
    <w:unhideWhenUsed/>
    <w:rsid w:val="004843A5"/>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2f1">
    <w:name w:val="Light List Accent 3"/>
    <w:basedOn w:val="a3"/>
    <w:uiPriority w:val="61"/>
    <w:semiHidden/>
    <w:unhideWhenUsed/>
    <w:rsid w:val="004843A5"/>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2f2">
    <w:name w:val="Light List Accent 4"/>
    <w:basedOn w:val="a3"/>
    <w:uiPriority w:val="61"/>
    <w:semiHidden/>
    <w:unhideWhenUsed/>
    <w:rsid w:val="004843A5"/>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2f3">
    <w:name w:val="Light List Accent 5"/>
    <w:basedOn w:val="a3"/>
    <w:uiPriority w:val="61"/>
    <w:semiHidden/>
    <w:unhideWhenUsed/>
    <w:rsid w:val="004843A5"/>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2f4">
    <w:name w:val="Light List Accent 6"/>
    <w:basedOn w:val="a3"/>
    <w:uiPriority w:val="61"/>
    <w:semiHidden/>
    <w:unhideWhenUsed/>
    <w:rsid w:val="004843A5"/>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16">
    <w:name w:val="Light Shading"/>
    <w:basedOn w:val="a3"/>
    <w:uiPriority w:val="60"/>
    <w:semiHidden/>
    <w:unhideWhenUsed/>
    <w:rsid w:val="004843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3"/>
    <w:uiPriority w:val="60"/>
    <w:semiHidden/>
    <w:unhideWhenUsed/>
    <w:rsid w:val="004843A5"/>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18">
    <w:name w:val="Light Shading Accent 2"/>
    <w:basedOn w:val="a3"/>
    <w:uiPriority w:val="60"/>
    <w:semiHidden/>
    <w:unhideWhenUsed/>
    <w:rsid w:val="004843A5"/>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19">
    <w:name w:val="Light Shading Accent 3"/>
    <w:basedOn w:val="a3"/>
    <w:uiPriority w:val="60"/>
    <w:semiHidden/>
    <w:unhideWhenUsed/>
    <w:rsid w:val="004843A5"/>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1a">
    <w:name w:val="Light Shading Accent 4"/>
    <w:basedOn w:val="a3"/>
    <w:uiPriority w:val="60"/>
    <w:semiHidden/>
    <w:unhideWhenUsed/>
    <w:rsid w:val="004843A5"/>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1b">
    <w:name w:val="Light Shading Accent 5"/>
    <w:basedOn w:val="a3"/>
    <w:uiPriority w:val="60"/>
    <w:semiHidden/>
    <w:unhideWhenUsed/>
    <w:rsid w:val="004843A5"/>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1c">
    <w:name w:val="Light Shading Accent 6"/>
    <w:basedOn w:val="a3"/>
    <w:uiPriority w:val="60"/>
    <w:semiHidden/>
    <w:unhideWhenUsed/>
    <w:rsid w:val="004843A5"/>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afff3">
    <w:name w:val="line number"/>
    <w:basedOn w:val="a2"/>
    <w:uiPriority w:val="99"/>
    <w:semiHidden/>
    <w:unhideWhenUsed/>
    <w:rsid w:val="004843A5"/>
    <w:rPr>
      <w:rFonts w:ascii="Meiryo UI" w:eastAsia="Meiryo UI" w:hAnsi="Meiryo UI"/>
      <w:sz w:val="22"/>
    </w:rPr>
  </w:style>
  <w:style w:type="paragraph" w:styleId="afff4">
    <w:name w:val="List"/>
    <w:basedOn w:val="a1"/>
    <w:uiPriority w:val="99"/>
    <w:semiHidden/>
    <w:unhideWhenUsed/>
    <w:rsid w:val="004843A5"/>
    <w:pPr>
      <w:ind w:left="360" w:hanging="360"/>
      <w:contextualSpacing/>
    </w:pPr>
  </w:style>
  <w:style w:type="paragraph" w:styleId="2f5">
    <w:name w:val="List 2"/>
    <w:basedOn w:val="a1"/>
    <w:uiPriority w:val="99"/>
    <w:semiHidden/>
    <w:unhideWhenUsed/>
    <w:rsid w:val="004843A5"/>
    <w:pPr>
      <w:ind w:left="720" w:hanging="360"/>
      <w:contextualSpacing/>
    </w:pPr>
  </w:style>
  <w:style w:type="paragraph" w:styleId="3f">
    <w:name w:val="List 3"/>
    <w:basedOn w:val="a1"/>
    <w:uiPriority w:val="99"/>
    <w:semiHidden/>
    <w:unhideWhenUsed/>
    <w:rsid w:val="004843A5"/>
    <w:pPr>
      <w:ind w:left="1080" w:hanging="360"/>
      <w:contextualSpacing/>
    </w:pPr>
  </w:style>
  <w:style w:type="paragraph" w:styleId="44">
    <w:name w:val="List 4"/>
    <w:basedOn w:val="a1"/>
    <w:uiPriority w:val="99"/>
    <w:semiHidden/>
    <w:unhideWhenUsed/>
    <w:rsid w:val="004843A5"/>
    <w:pPr>
      <w:ind w:left="1440" w:hanging="360"/>
      <w:contextualSpacing/>
    </w:pPr>
  </w:style>
  <w:style w:type="paragraph" w:styleId="54">
    <w:name w:val="List 5"/>
    <w:basedOn w:val="a1"/>
    <w:uiPriority w:val="99"/>
    <w:semiHidden/>
    <w:unhideWhenUsed/>
    <w:rsid w:val="004843A5"/>
    <w:pPr>
      <w:ind w:left="1800" w:hanging="360"/>
      <w:contextualSpacing/>
    </w:pPr>
  </w:style>
  <w:style w:type="paragraph" w:styleId="afff5">
    <w:name w:val="List Bullet"/>
    <w:basedOn w:val="a1"/>
    <w:uiPriority w:val="99"/>
    <w:semiHidden/>
    <w:unhideWhenUsed/>
    <w:rsid w:val="004843A5"/>
    <w:pPr>
      <w:contextualSpacing/>
    </w:pPr>
  </w:style>
  <w:style w:type="paragraph" w:styleId="20">
    <w:name w:val="List Bullet 2"/>
    <w:basedOn w:val="a1"/>
    <w:uiPriority w:val="99"/>
    <w:semiHidden/>
    <w:unhideWhenUsed/>
    <w:rsid w:val="004843A5"/>
    <w:pPr>
      <w:numPr>
        <w:numId w:val="2"/>
      </w:numPr>
      <w:contextualSpacing/>
    </w:pPr>
  </w:style>
  <w:style w:type="paragraph" w:styleId="30">
    <w:name w:val="List Bullet 3"/>
    <w:basedOn w:val="a1"/>
    <w:uiPriority w:val="99"/>
    <w:semiHidden/>
    <w:unhideWhenUsed/>
    <w:rsid w:val="004843A5"/>
    <w:pPr>
      <w:numPr>
        <w:numId w:val="3"/>
      </w:numPr>
      <w:contextualSpacing/>
    </w:pPr>
  </w:style>
  <w:style w:type="paragraph" w:styleId="40">
    <w:name w:val="List Bullet 4"/>
    <w:basedOn w:val="a1"/>
    <w:uiPriority w:val="99"/>
    <w:semiHidden/>
    <w:unhideWhenUsed/>
    <w:rsid w:val="004843A5"/>
    <w:pPr>
      <w:numPr>
        <w:numId w:val="4"/>
      </w:numPr>
      <w:contextualSpacing/>
    </w:pPr>
  </w:style>
  <w:style w:type="paragraph" w:styleId="50">
    <w:name w:val="List Bullet 5"/>
    <w:basedOn w:val="a1"/>
    <w:uiPriority w:val="99"/>
    <w:semiHidden/>
    <w:unhideWhenUsed/>
    <w:rsid w:val="004843A5"/>
    <w:pPr>
      <w:numPr>
        <w:numId w:val="5"/>
      </w:numPr>
      <w:contextualSpacing/>
    </w:pPr>
  </w:style>
  <w:style w:type="paragraph" w:styleId="afff6">
    <w:name w:val="List Continue"/>
    <w:basedOn w:val="a1"/>
    <w:uiPriority w:val="99"/>
    <w:semiHidden/>
    <w:unhideWhenUsed/>
    <w:rsid w:val="004843A5"/>
    <w:pPr>
      <w:spacing w:after="120"/>
      <w:ind w:left="360"/>
      <w:contextualSpacing/>
    </w:pPr>
  </w:style>
  <w:style w:type="paragraph" w:styleId="2f6">
    <w:name w:val="List Continue 2"/>
    <w:basedOn w:val="a1"/>
    <w:uiPriority w:val="99"/>
    <w:semiHidden/>
    <w:unhideWhenUsed/>
    <w:rsid w:val="004843A5"/>
    <w:pPr>
      <w:spacing w:after="120"/>
      <w:ind w:left="720"/>
      <w:contextualSpacing/>
    </w:pPr>
  </w:style>
  <w:style w:type="paragraph" w:styleId="3f0">
    <w:name w:val="List Continue 3"/>
    <w:basedOn w:val="a1"/>
    <w:uiPriority w:val="99"/>
    <w:semiHidden/>
    <w:unhideWhenUsed/>
    <w:rsid w:val="004843A5"/>
    <w:pPr>
      <w:spacing w:after="120"/>
      <w:ind w:left="1080"/>
      <w:contextualSpacing/>
    </w:pPr>
  </w:style>
  <w:style w:type="paragraph" w:styleId="45">
    <w:name w:val="List Continue 4"/>
    <w:basedOn w:val="a1"/>
    <w:uiPriority w:val="99"/>
    <w:semiHidden/>
    <w:unhideWhenUsed/>
    <w:rsid w:val="004843A5"/>
    <w:pPr>
      <w:spacing w:after="120"/>
      <w:ind w:left="1440"/>
      <w:contextualSpacing/>
    </w:pPr>
  </w:style>
  <w:style w:type="paragraph" w:styleId="55">
    <w:name w:val="List Continue 5"/>
    <w:basedOn w:val="a1"/>
    <w:uiPriority w:val="99"/>
    <w:semiHidden/>
    <w:unhideWhenUsed/>
    <w:rsid w:val="004843A5"/>
    <w:pPr>
      <w:spacing w:after="120"/>
      <w:ind w:left="1800"/>
      <w:contextualSpacing/>
    </w:pPr>
  </w:style>
  <w:style w:type="paragraph" w:styleId="a">
    <w:name w:val="List Number"/>
    <w:basedOn w:val="a1"/>
    <w:uiPriority w:val="99"/>
    <w:semiHidden/>
    <w:unhideWhenUsed/>
    <w:rsid w:val="004843A5"/>
    <w:pPr>
      <w:numPr>
        <w:numId w:val="6"/>
      </w:numPr>
      <w:contextualSpacing/>
    </w:pPr>
  </w:style>
  <w:style w:type="paragraph" w:styleId="2">
    <w:name w:val="List Number 2"/>
    <w:basedOn w:val="a1"/>
    <w:uiPriority w:val="99"/>
    <w:semiHidden/>
    <w:unhideWhenUsed/>
    <w:rsid w:val="004843A5"/>
    <w:pPr>
      <w:numPr>
        <w:numId w:val="7"/>
      </w:numPr>
      <w:contextualSpacing/>
    </w:pPr>
  </w:style>
  <w:style w:type="paragraph" w:styleId="3">
    <w:name w:val="List Number 3"/>
    <w:basedOn w:val="a1"/>
    <w:uiPriority w:val="99"/>
    <w:semiHidden/>
    <w:unhideWhenUsed/>
    <w:rsid w:val="004843A5"/>
    <w:pPr>
      <w:numPr>
        <w:numId w:val="8"/>
      </w:numPr>
      <w:contextualSpacing/>
    </w:pPr>
  </w:style>
  <w:style w:type="paragraph" w:styleId="4">
    <w:name w:val="List Number 4"/>
    <w:basedOn w:val="a1"/>
    <w:uiPriority w:val="99"/>
    <w:semiHidden/>
    <w:unhideWhenUsed/>
    <w:rsid w:val="004843A5"/>
    <w:pPr>
      <w:numPr>
        <w:numId w:val="9"/>
      </w:numPr>
      <w:contextualSpacing/>
    </w:pPr>
  </w:style>
  <w:style w:type="paragraph" w:styleId="5">
    <w:name w:val="List Number 5"/>
    <w:basedOn w:val="a1"/>
    <w:uiPriority w:val="99"/>
    <w:semiHidden/>
    <w:unhideWhenUsed/>
    <w:rsid w:val="004843A5"/>
    <w:pPr>
      <w:numPr>
        <w:numId w:val="10"/>
      </w:numPr>
      <w:contextualSpacing/>
    </w:pPr>
  </w:style>
  <w:style w:type="paragraph" w:styleId="afff7">
    <w:name w:val="List Paragraph"/>
    <w:basedOn w:val="a1"/>
    <w:uiPriority w:val="34"/>
    <w:qFormat/>
    <w:rsid w:val="004843A5"/>
    <w:pPr>
      <w:ind w:left="720"/>
      <w:contextualSpacing/>
    </w:pPr>
  </w:style>
  <w:style w:type="table" w:customStyle="1" w:styleId="117">
    <w:name w:val="一覧 (表) 1 淡色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一覧 (表) 1 淡色 - アクセント 1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1-210">
    <w:name w:val="一覧 (表) 1 淡色 - アクセント 2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1-310">
    <w:name w:val="一覧 (表) 1 淡色 - アクセント 3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1-410">
    <w:name w:val="一覧 (表) 1 淡色 - アクセント 4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1-510">
    <w:name w:val="一覧 (表) 1 淡色 - アクセント 5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1-610">
    <w:name w:val="一覧 (表) 1 淡色 - アクセント 6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211">
    <w:name w:val="一覧 (表) 21"/>
    <w:basedOn w:val="a3"/>
    <w:uiPriority w:val="47"/>
    <w:rsid w:val="004843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一覧 (表) 2 - アクセント 11"/>
    <w:basedOn w:val="a3"/>
    <w:uiPriority w:val="47"/>
    <w:rsid w:val="004843A5"/>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2-210">
    <w:name w:val="一覧 (表) 2 - アクセント 21"/>
    <w:basedOn w:val="a3"/>
    <w:uiPriority w:val="47"/>
    <w:rsid w:val="004843A5"/>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2-310">
    <w:name w:val="一覧 (表) 2 - アクセント 31"/>
    <w:basedOn w:val="a3"/>
    <w:uiPriority w:val="47"/>
    <w:rsid w:val="004843A5"/>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2-410">
    <w:name w:val="一覧 (表) 2 - アクセント 41"/>
    <w:basedOn w:val="a3"/>
    <w:uiPriority w:val="47"/>
    <w:rsid w:val="004843A5"/>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2-510">
    <w:name w:val="一覧 (表) 2 - アクセント 51"/>
    <w:basedOn w:val="a3"/>
    <w:uiPriority w:val="47"/>
    <w:rsid w:val="004843A5"/>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2-610">
    <w:name w:val="一覧 (表) 2 - アクセント 61"/>
    <w:basedOn w:val="a3"/>
    <w:uiPriority w:val="47"/>
    <w:rsid w:val="004843A5"/>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311">
    <w:name w:val="一覧 (表) 31"/>
    <w:basedOn w:val="a3"/>
    <w:uiPriority w:val="48"/>
    <w:rsid w:val="004843A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一覧 (表) 3 - アクセント 11"/>
    <w:basedOn w:val="a3"/>
    <w:uiPriority w:val="48"/>
    <w:rsid w:val="004843A5"/>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customStyle="1" w:styleId="3-210">
    <w:name w:val="一覧 (表) 3 - アクセント 21"/>
    <w:basedOn w:val="a3"/>
    <w:uiPriority w:val="48"/>
    <w:rsid w:val="004843A5"/>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customStyle="1" w:styleId="3-310">
    <w:name w:val="一覧 (表) 3 - アクセント 31"/>
    <w:basedOn w:val="a3"/>
    <w:uiPriority w:val="48"/>
    <w:rsid w:val="004843A5"/>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customStyle="1" w:styleId="3-410">
    <w:name w:val="一覧 (表) 3 - アクセント 41"/>
    <w:basedOn w:val="a3"/>
    <w:uiPriority w:val="48"/>
    <w:rsid w:val="004843A5"/>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customStyle="1" w:styleId="3-510">
    <w:name w:val="一覧 (表) 3 - アクセント 51"/>
    <w:basedOn w:val="a3"/>
    <w:uiPriority w:val="48"/>
    <w:rsid w:val="004843A5"/>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customStyle="1" w:styleId="3-610">
    <w:name w:val="一覧 (表) 3 - アクセント 61"/>
    <w:basedOn w:val="a3"/>
    <w:uiPriority w:val="48"/>
    <w:rsid w:val="004843A5"/>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customStyle="1" w:styleId="411">
    <w:name w:val="一覧 (表) 41"/>
    <w:basedOn w:val="a3"/>
    <w:uiPriority w:val="49"/>
    <w:rsid w:val="004843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一覧 (表) 4 - アクセント 11"/>
    <w:basedOn w:val="a3"/>
    <w:uiPriority w:val="49"/>
    <w:rsid w:val="004843A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4-210">
    <w:name w:val="一覧 (表) 4 - アクセント 21"/>
    <w:basedOn w:val="a3"/>
    <w:uiPriority w:val="49"/>
    <w:rsid w:val="004843A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4-310">
    <w:name w:val="一覧 (表) 4 - アクセント 31"/>
    <w:basedOn w:val="a3"/>
    <w:uiPriority w:val="49"/>
    <w:rsid w:val="004843A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4-410">
    <w:name w:val="一覧 (表) 4 - アクセント 41"/>
    <w:basedOn w:val="a3"/>
    <w:uiPriority w:val="49"/>
    <w:rsid w:val="004843A5"/>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4-510">
    <w:name w:val="一覧 (表) 4 - アクセント 51"/>
    <w:basedOn w:val="a3"/>
    <w:uiPriority w:val="49"/>
    <w:rsid w:val="004843A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4-610">
    <w:name w:val="一覧 (表) 4 - アクセント 61"/>
    <w:basedOn w:val="a3"/>
    <w:uiPriority w:val="49"/>
    <w:rsid w:val="004843A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511">
    <w:name w:val="一覧 (表) 5 濃色1"/>
    <w:basedOn w:val="a3"/>
    <w:uiPriority w:val="50"/>
    <w:rsid w:val="004843A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一覧 (表) 5 濃色 - アクセント 11"/>
    <w:basedOn w:val="a3"/>
    <w:uiPriority w:val="50"/>
    <w:rsid w:val="004843A5"/>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一覧 (表) 5 濃色 - アクセント 21"/>
    <w:basedOn w:val="a3"/>
    <w:uiPriority w:val="50"/>
    <w:rsid w:val="004843A5"/>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一覧 (表) 5 濃色 - アクセント 31"/>
    <w:basedOn w:val="a3"/>
    <w:uiPriority w:val="50"/>
    <w:rsid w:val="004843A5"/>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一覧 (表) 5 濃色 - アクセント 41"/>
    <w:basedOn w:val="a3"/>
    <w:uiPriority w:val="50"/>
    <w:rsid w:val="004843A5"/>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一覧 (表) 5 濃色 - アクセント 51"/>
    <w:basedOn w:val="a3"/>
    <w:uiPriority w:val="50"/>
    <w:rsid w:val="004843A5"/>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一覧 (表) 5 濃色 - アクセント 61"/>
    <w:basedOn w:val="a3"/>
    <w:uiPriority w:val="50"/>
    <w:rsid w:val="004843A5"/>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一覧 (表) 6 カラフル1"/>
    <w:basedOn w:val="a3"/>
    <w:uiPriority w:val="51"/>
    <w:rsid w:val="004843A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一覧 (表) 6 カラフル - アクセント 11"/>
    <w:basedOn w:val="a3"/>
    <w:uiPriority w:val="51"/>
    <w:rsid w:val="004843A5"/>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customStyle="1" w:styleId="6-210">
    <w:name w:val="一覧 (表) 6 カラフル - アクセント 21"/>
    <w:basedOn w:val="a3"/>
    <w:uiPriority w:val="51"/>
    <w:rsid w:val="004843A5"/>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customStyle="1" w:styleId="6-310">
    <w:name w:val="一覧 (表) 6 カラフル - アクセント 31"/>
    <w:basedOn w:val="a3"/>
    <w:uiPriority w:val="51"/>
    <w:rsid w:val="004843A5"/>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6-410">
    <w:name w:val="一覧 (表) 6 カラフル - アクセント 41"/>
    <w:basedOn w:val="a3"/>
    <w:uiPriority w:val="51"/>
    <w:rsid w:val="004843A5"/>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customStyle="1" w:styleId="6-510">
    <w:name w:val="一覧 (表) 6 カラフル - アクセント 51"/>
    <w:basedOn w:val="a3"/>
    <w:uiPriority w:val="51"/>
    <w:rsid w:val="004843A5"/>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6-610">
    <w:name w:val="一覧 (表) 6 カラフル - アクセント 61"/>
    <w:basedOn w:val="a3"/>
    <w:uiPriority w:val="51"/>
    <w:rsid w:val="004843A5"/>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customStyle="1" w:styleId="710">
    <w:name w:val="一覧 (表) 7 カラフル1"/>
    <w:basedOn w:val="a3"/>
    <w:uiPriority w:val="52"/>
    <w:rsid w:val="004843A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一覧 (表) 7 カラフル - アクセント 11"/>
    <w:basedOn w:val="a3"/>
    <w:uiPriority w:val="52"/>
    <w:rsid w:val="004843A5"/>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一覧 (表) 7 カラフル - アクセント 21"/>
    <w:basedOn w:val="a3"/>
    <w:uiPriority w:val="52"/>
    <w:rsid w:val="004843A5"/>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一覧 (表) 7 カラフル - アクセント 31"/>
    <w:basedOn w:val="a3"/>
    <w:uiPriority w:val="52"/>
    <w:rsid w:val="004843A5"/>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一覧 (表) 7 カラフル - アクセント 41"/>
    <w:basedOn w:val="a3"/>
    <w:uiPriority w:val="52"/>
    <w:rsid w:val="004843A5"/>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一覧 (表) 7 カラフル - アクセント 51"/>
    <w:basedOn w:val="a3"/>
    <w:uiPriority w:val="52"/>
    <w:rsid w:val="004843A5"/>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一覧 (表) 7 カラフル - アクセント 61"/>
    <w:basedOn w:val="a3"/>
    <w:uiPriority w:val="52"/>
    <w:rsid w:val="004843A5"/>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semiHidden/>
    <w:unhideWhenUsed/>
    <w:rsid w:val="004843A5"/>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kern w:val="16"/>
      <w14:ligatures w14:val="standardContextual"/>
      <w14:numForm w14:val="oldStyle"/>
      <w14:numSpacing w14:val="proportional"/>
      <w14:cntxtAlts/>
    </w:rPr>
  </w:style>
  <w:style w:type="character" w:customStyle="1" w:styleId="afff9">
    <w:name w:val="マクロ文字列 (文字)"/>
    <w:basedOn w:val="a2"/>
    <w:link w:val="afff8"/>
    <w:uiPriority w:val="99"/>
    <w:semiHidden/>
    <w:rsid w:val="004843A5"/>
    <w:rPr>
      <w:rFonts w:ascii="Meiryo UI" w:eastAsia="Meiryo UI" w:hAnsi="Meiryo UI"/>
      <w:kern w:val="16"/>
      <w14:ligatures w14:val="standardContextual"/>
      <w14:numForm w14:val="oldStyle"/>
      <w14:numSpacing w14:val="proportional"/>
      <w14:cntxtAlts/>
    </w:rPr>
  </w:style>
  <w:style w:type="table" w:styleId="82">
    <w:name w:val="Medium Grid 1"/>
    <w:basedOn w:val="a3"/>
    <w:uiPriority w:val="67"/>
    <w:semiHidden/>
    <w:unhideWhenUsed/>
    <w:rsid w:val="004843A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3"/>
    <w:uiPriority w:val="67"/>
    <w:semiHidden/>
    <w:unhideWhenUsed/>
    <w:rsid w:val="004843A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84">
    <w:name w:val="Medium Grid 1 Accent 2"/>
    <w:basedOn w:val="a3"/>
    <w:uiPriority w:val="67"/>
    <w:semiHidden/>
    <w:unhideWhenUsed/>
    <w:rsid w:val="004843A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85">
    <w:name w:val="Medium Grid 1 Accent 3"/>
    <w:basedOn w:val="a3"/>
    <w:uiPriority w:val="67"/>
    <w:semiHidden/>
    <w:unhideWhenUsed/>
    <w:rsid w:val="004843A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86">
    <w:name w:val="Medium Grid 1 Accent 4"/>
    <w:basedOn w:val="a3"/>
    <w:uiPriority w:val="67"/>
    <w:semiHidden/>
    <w:unhideWhenUsed/>
    <w:rsid w:val="004843A5"/>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87">
    <w:name w:val="Medium Grid 1 Accent 5"/>
    <w:basedOn w:val="a3"/>
    <w:uiPriority w:val="67"/>
    <w:semiHidden/>
    <w:unhideWhenUsed/>
    <w:rsid w:val="004843A5"/>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88">
    <w:name w:val="Medium Grid 1 Accent 6"/>
    <w:basedOn w:val="a3"/>
    <w:uiPriority w:val="67"/>
    <w:semiHidden/>
    <w:unhideWhenUsed/>
    <w:rsid w:val="004843A5"/>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92">
    <w:name w:val="Medium Grid 2"/>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4843A5"/>
    <w:pPr>
      <w:spacing w:after="0" w:line="240" w:lineRule="auto"/>
    </w:pPr>
    <w:rPr>
      <w:rFonts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102">
    <w:name w:val="Medium Grid 3 Accent 2"/>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103">
    <w:name w:val="Medium Grid 3 Accent 3"/>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104">
    <w:name w:val="Medium Grid 3 Accent 4"/>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105">
    <w:name w:val="Medium Grid 3 Accent 5"/>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106">
    <w:name w:val="Medium Grid 3 Accent 6"/>
    <w:basedOn w:val="a3"/>
    <w:uiPriority w:val="69"/>
    <w:semiHidden/>
    <w:unhideWhenUsed/>
    <w:rsid w:val="004843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63">
    <w:name w:val="Medium List 1"/>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4">
    <w:name w:val="Medium List 1 Accent 1"/>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65">
    <w:name w:val="Medium List 1 Accent 2"/>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66">
    <w:name w:val="Medium List 1 Accent 3"/>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67">
    <w:name w:val="Medium List 1 Accent 4"/>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68">
    <w:name w:val="Medium List 1 Accent 5"/>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69">
    <w:name w:val="Medium List 1 Accent 6"/>
    <w:basedOn w:val="a3"/>
    <w:uiPriority w:val="65"/>
    <w:semiHidden/>
    <w:unhideWhenUsed/>
    <w:rsid w:val="004843A5"/>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73">
    <w:name w:val="Medium List 2"/>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1"/>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2"/>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3"/>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4"/>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5"/>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6"/>
    <w:basedOn w:val="a3"/>
    <w:uiPriority w:val="66"/>
    <w:semiHidden/>
    <w:unhideWhenUsed/>
    <w:rsid w:val="004843A5"/>
    <w:pPr>
      <w:spacing w:after="0" w:line="240" w:lineRule="auto"/>
    </w:pPr>
    <w:rPr>
      <w:rFonts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3"/>
    <w:uiPriority w:val="63"/>
    <w:semiHidden/>
    <w:unhideWhenUsed/>
    <w:rsid w:val="004843A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3"/>
    <w:uiPriority w:val="63"/>
    <w:semiHidden/>
    <w:unhideWhenUsed/>
    <w:rsid w:val="004843A5"/>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48">
    <w:name w:val="Medium Shading 1 Accent 2"/>
    <w:basedOn w:val="a3"/>
    <w:uiPriority w:val="63"/>
    <w:semiHidden/>
    <w:unhideWhenUsed/>
    <w:rsid w:val="004843A5"/>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49">
    <w:name w:val="Medium Shading 1 Accent 3"/>
    <w:basedOn w:val="a3"/>
    <w:uiPriority w:val="63"/>
    <w:semiHidden/>
    <w:unhideWhenUsed/>
    <w:rsid w:val="004843A5"/>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4a">
    <w:name w:val="Medium Shading 1 Accent 4"/>
    <w:basedOn w:val="a3"/>
    <w:uiPriority w:val="63"/>
    <w:semiHidden/>
    <w:unhideWhenUsed/>
    <w:rsid w:val="004843A5"/>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4b">
    <w:name w:val="Medium Shading 1 Accent 5"/>
    <w:basedOn w:val="a3"/>
    <w:uiPriority w:val="63"/>
    <w:semiHidden/>
    <w:unhideWhenUsed/>
    <w:rsid w:val="004843A5"/>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4c">
    <w:name w:val="Medium Shading 1 Accent 6"/>
    <w:basedOn w:val="a3"/>
    <w:uiPriority w:val="63"/>
    <w:semiHidden/>
    <w:unhideWhenUsed/>
    <w:rsid w:val="004843A5"/>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56">
    <w:name w:val="Medium Shading 2"/>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1"/>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2"/>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3"/>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4"/>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5"/>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6"/>
    <w:basedOn w:val="a3"/>
    <w:uiPriority w:val="64"/>
    <w:semiHidden/>
    <w:unhideWhenUsed/>
    <w:rsid w:val="004843A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a">
    <w:name w:val="Message Header"/>
    <w:basedOn w:val="a1"/>
    <w:link w:val="afffb"/>
    <w:uiPriority w:val="99"/>
    <w:semiHidden/>
    <w:unhideWhenUsed/>
    <w:rsid w:val="004843A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b">
    <w:name w:val="メッセージ見出し (文字)"/>
    <w:basedOn w:val="a2"/>
    <w:link w:val="afffa"/>
    <w:uiPriority w:val="99"/>
    <w:semiHidden/>
    <w:rsid w:val="004843A5"/>
    <w:rPr>
      <w:rFonts w:ascii="Meiryo UI" w:eastAsia="Meiryo UI" w:hAnsi="Meiryo UI" w:cstheme="majorBidi"/>
      <w:color w:val="auto"/>
      <w:sz w:val="24"/>
      <w:szCs w:val="24"/>
      <w:shd w:val="pct20" w:color="auto" w:fill="auto"/>
    </w:rPr>
  </w:style>
  <w:style w:type="paragraph" w:styleId="afffc">
    <w:name w:val="No Spacing"/>
    <w:uiPriority w:val="1"/>
    <w:semiHidden/>
    <w:unhideWhenUsed/>
    <w:qFormat/>
    <w:rsid w:val="004843A5"/>
    <w:pPr>
      <w:spacing w:after="0" w:line="240" w:lineRule="auto"/>
    </w:pPr>
    <w:rPr>
      <w:rFonts w:ascii="Meiryo UI" w:eastAsia="Meiryo UI" w:hAnsi="Meiryo UI"/>
      <w:kern w:val="16"/>
      <w14:ligatures w14:val="standardContextual"/>
      <w14:numForm w14:val="oldStyle"/>
      <w14:numSpacing w14:val="proportional"/>
      <w14:cntxtAlts/>
    </w:rPr>
  </w:style>
  <w:style w:type="paragraph" w:styleId="Web">
    <w:name w:val="Normal (Web)"/>
    <w:basedOn w:val="a1"/>
    <w:uiPriority w:val="99"/>
    <w:semiHidden/>
    <w:unhideWhenUsed/>
    <w:rsid w:val="004843A5"/>
    <w:rPr>
      <w:rFonts w:cs="Times New Roman"/>
      <w:szCs w:val="24"/>
    </w:rPr>
  </w:style>
  <w:style w:type="paragraph" w:styleId="afffd">
    <w:name w:val="Normal Indent"/>
    <w:basedOn w:val="a1"/>
    <w:uiPriority w:val="99"/>
    <w:semiHidden/>
    <w:unhideWhenUsed/>
    <w:rsid w:val="004843A5"/>
    <w:pPr>
      <w:ind w:left="720"/>
    </w:pPr>
  </w:style>
  <w:style w:type="paragraph" w:styleId="afffe">
    <w:name w:val="Note Heading"/>
    <w:basedOn w:val="a1"/>
    <w:next w:val="a1"/>
    <w:link w:val="affff"/>
    <w:uiPriority w:val="99"/>
    <w:semiHidden/>
    <w:unhideWhenUsed/>
    <w:rsid w:val="004843A5"/>
    <w:pPr>
      <w:spacing w:after="0" w:line="240" w:lineRule="auto"/>
    </w:pPr>
  </w:style>
  <w:style w:type="character" w:customStyle="1" w:styleId="affff">
    <w:name w:val="記 (文字)"/>
    <w:basedOn w:val="a2"/>
    <w:link w:val="afffe"/>
    <w:uiPriority w:val="99"/>
    <w:semiHidden/>
    <w:rsid w:val="004843A5"/>
    <w:rPr>
      <w:rFonts w:ascii="Meiryo UI" w:eastAsia="Meiryo UI" w:hAnsi="Meiryo UI"/>
      <w:color w:val="auto"/>
      <w:sz w:val="24"/>
    </w:rPr>
  </w:style>
  <w:style w:type="character" w:styleId="affff0">
    <w:name w:val="page number"/>
    <w:basedOn w:val="a2"/>
    <w:uiPriority w:val="99"/>
    <w:semiHidden/>
    <w:unhideWhenUsed/>
    <w:rsid w:val="004843A5"/>
    <w:rPr>
      <w:rFonts w:ascii="Meiryo UI" w:eastAsia="Meiryo UI" w:hAnsi="Meiryo UI"/>
      <w:sz w:val="22"/>
    </w:rPr>
  </w:style>
  <w:style w:type="table" w:customStyle="1" w:styleId="118">
    <w:name w:val="標準の表 11"/>
    <w:basedOn w:val="a3"/>
    <w:uiPriority w:val="40"/>
    <w:rsid w:val="004843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標準の表 21"/>
    <w:basedOn w:val="a3"/>
    <w:uiPriority w:val="41"/>
    <w:rsid w:val="004843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標準の表 31"/>
    <w:basedOn w:val="a3"/>
    <w:uiPriority w:val="42"/>
    <w:rsid w:val="004843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標準の表 41"/>
    <w:basedOn w:val="a3"/>
    <w:uiPriority w:val="43"/>
    <w:rsid w:val="004843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標準の表 51"/>
    <w:basedOn w:val="a3"/>
    <w:uiPriority w:val="44"/>
    <w:rsid w:val="004843A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Plain Text"/>
    <w:basedOn w:val="a1"/>
    <w:link w:val="affff2"/>
    <w:uiPriority w:val="99"/>
    <w:semiHidden/>
    <w:unhideWhenUsed/>
    <w:rsid w:val="004843A5"/>
    <w:pPr>
      <w:spacing w:after="0" w:line="240" w:lineRule="auto"/>
    </w:pPr>
    <w:rPr>
      <w:szCs w:val="21"/>
    </w:rPr>
  </w:style>
  <w:style w:type="character" w:customStyle="1" w:styleId="affff2">
    <w:name w:val="書式なし (文字)"/>
    <w:basedOn w:val="a2"/>
    <w:link w:val="affff1"/>
    <w:uiPriority w:val="99"/>
    <w:semiHidden/>
    <w:rsid w:val="004843A5"/>
    <w:rPr>
      <w:rFonts w:ascii="Meiryo UI" w:eastAsia="Meiryo UI" w:hAnsi="Meiryo UI"/>
      <w:color w:val="auto"/>
      <w:sz w:val="24"/>
      <w:szCs w:val="21"/>
    </w:rPr>
  </w:style>
  <w:style w:type="paragraph" w:styleId="affff3">
    <w:name w:val="Quote"/>
    <w:basedOn w:val="a1"/>
    <w:next w:val="a1"/>
    <w:link w:val="affff4"/>
    <w:uiPriority w:val="29"/>
    <w:semiHidden/>
    <w:qFormat/>
    <w:rsid w:val="004843A5"/>
    <w:pPr>
      <w:spacing w:before="200" w:after="160"/>
      <w:ind w:left="864" w:right="864"/>
      <w:jc w:val="center"/>
    </w:pPr>
    <w:rPr>
      <w:i/>
      <w:iCs/>
      <w:color w:val="404040" w:themeColor="text1" w:themeTint="BF"/>
    </w:rPr>
  </w:style>
  <w:style w:type="character" w:customStyle="1" w:styleId="affff4">
    <w:name w:val="引用文 (文字)"/>
    <w:basedOn w:val="a2"/>
    <w:link w:val="affff3"/>
    <w:uiPriority w:val="29"/>
    <w:semiHidden/>
    <w:rsid w:val="004843A5"/>
    <w:rPr>
      <w:rFonts w:ascii="Meiryo UI" w:eastAsia="Meiryo UI" w:hAnsi="Meiryo UI"/>
      <w:i/>
      <w:iCs/>
      <w:color w:val="404040" w:themeColor="text1" w:themeTint="BF"/>
      <w:sz w:val="24"/>
    </w:rPr>
  </w:style>
  <w:style w:type="paragraph" w:styleId="ac">
    <w:name w:val="Salutation"/>
    <w:basedOn w:val="a1"/>
    <w:next w:val="a1"/>
    <w:link w:val="affff5"/>
    <w:uiPriority w:val="5"/>
    <w:qFormat/>
    <w:rsid w:val="004843A5"/>
  </w:style>
  <w:style w:type="character" w:customStyle="1" w:styleId="affff5">
    <w:name w:val="挨拶文 (文字)"/>
    <w:basedOn w:val="a2"/>
    <w:link w:val="ac"/>
    <w:uiPriority w:val="5"/>
    <w:rsid w:val="004843A5"/>
    <w:rPr>
      <w:rFonts w:ascii="Meiryo UI" w:eastAsia="Meiryo UI" w:hAnsi="Meiryo UI"/>
      <w:color w:val="auto"/>
      <w:sz w:val="24"/>
    </w:rPr>
  </w:style>
  <w:style w:type="paragraph" w:styleId="af">
    <w:name w:val="Signature"/>
    <w:basedOn w:val="a1"/>
    <w:next w:val="a1"/>
    <w:link w:val="affff6"/>
    <w:uiPriority w:val="7"/>
    <w:qFormat/>
    <w:rsid w:val="004843A5"/>
    <w:pPr>
      <w:contextualSpacing/>
    </w:pPr>
  </w:style>
  <w:style w:type="character" w:customStyle="1" w:styleId="affff6">
    <w:name w:val="署名 (文字)"/>
    <w:basedOn w:val="a2"/>
    <w:link w:val="af"/>
    <w:uiPriority w:val="7"/>
    <w:rsid w:val="004843A5"/>
    <w:rPr>
      <w:rFonts w:ascii="Meiryo UI" w:eastAsia="Meiryo UI" w:hAnsi="Meiryo UI"/>
      <w:color w:val="auto"/>
      <w:sz w:val="24"/>
    </w:rPr>
  </w:style>
  <w:style w:type="character" w:styleId="affff7">
    <w:name w:val="Strong"/>
    <w:basedOn w:val="a2"/>
    <w:uiPriority w:val="19"/>
    <w:semiHidden/>
    <w:qFormat/>
    <w:rsid w:val="004843A5"/>
    <w:rPr>
      <w:rFonts w:ascii="Meiryo UI" w:eastAsia="Meiryo UI" w:hAnsi="Meiryo UI"/>
      <w:b/>
      <w:bCs/>
      <w:sz w:val="22"/>
    </w:rPr>
  </w:style>
  <w:style w:type="paragraph" w:styleId="affff8">
    <w:name w:val="Subtitle"/>
    <w:basedOn w:val="a1"/>
    <w:next w:val="a1"/>
    <w:link w:val="affff9"/>
    <w:uiPriority w:val="11"/>
    <w:semiHidden/>
    <w:unhideWhenUsed/>
    <w:qFormat/>
    <w:rsid w:val="004843A5"/>
    <w:pPr>
      <w:numPr>
        <w:ilvl w:val="1"/>
      </w:numPr>
      <w:spacing w:after="160"/>
    </w:pPr>
    <w:rPr>
      <w:color w:val="5A5A5A" w:themeColor="text1" w:themeTint="A5"/>
      <w:spacing w:val="15"/>
    </w:rPr>
  </w:style>
  <w:style w:type="character" w:customStyle="1" w:styleId="affff9">
    <w:name w:val="副題 (文字)"/>
    <w:basedOn w:val="a2"/>
    <w:link w:val="affff8"/>
    <w:uiPriority w:val="11"/>
    <w:semiHidden/>
    <w:rsid w:val="004843A5"/>
    <w:rPr>
      <w:rFonts w:ascii="Meiryo UI" w:eastAsia="Meiryo UI" w:hAnsi="Meiryo UI"/>
      <w:color w:val="5A5A5A" w:themeColor="text1" w:themeTint="A5"/>
      <w:spacing w:val="15"/>
      <w:sz w:val="24"/>
    </w:rPr>
  </w:style>
  <w:style w:type="character" w:styleId="affffa">
    <w:name w:val="Subtle Emphasis"/>
    <w:basedOn w:val="a2"/>
    <w:uiPriority w:val="19"/>
    <w:semiHidden/>
    <w:qFormat/>
    <w:rsid w:val="004843A5"/>
    <w:rPr>
      <w:rFonts w:ascii="Meiryo UI" w:eastAsia="Meiryo UI" w:hAnsi="Meiryo UI"/>
      <w:i/>
      <w:iCs/>
      <w:color w:val="404040" w:themeColor="text1" w:themeTint="BF"/>
      <w:sz w:val="22"/>
    </w:rPr>
  </w:style>
  <w:style w:type="character" w:styleId="affffb">
    <w:name w:val="Subtle Reference"/>
    <w:basedOn w:val="a2"/>
    <w:uiPriority w:val="31"/>
    <w:semiHidden/>
    <w:qFormat/>
    <w:rsid w:val="004843A5"/>
    <w:rPr>
      <w:rFonts w:ascii="Meiryo UI" w:eastAsia="Meiryo UI" w:hAnsi="Meiryo UI"/>
      <w:smallCaps/>
      <w:color w:val="5A5A5A" w:themeColor="text1" w:themeTint="A5"/>
      <w:sz w:val="22"/>
    </w:rPr>
  </w:style>
  <w:style w:type="table" w:styleId="3-D1">
    <w:name w:val="Table 3D effects 1"/>
    <w:basedOn w:val="a3"/>
    <w:uiPriority w:val="99"/>
    <w:semiHidden/>
    <w:unhideWhenUsed/>
    <w:rsid w:val="004843A5"/>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4843A5"/>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4843A5"/>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Classic 1"/>
    <w:basedOn w:val="a3"/>
    <w:uiPriority w:val="99"/>
    <w:semiHidden/>
    <w:unhideWhenUsed/>
    <w:rsid w:val="004843A5"/>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3"/>
    <w:uiPriority w:val="99"/>
    <w:semiHidden/>
    <w:unhideWhenUsed/>
    <w:rsid w:val="004843A5"/>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3"/>
    <w:uiPriority w:val="99"/>
    <w:semiHidden/>
    <w:unhideWhenUsed/>
    <w:rsid w:val="004843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3"/>
    <w:uiPriority w:val="99"/>
    <w:semiHidden/>
    <w:unhideWhenUsed/>
    <w:rsid w:val="004843A5"/>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e">
    <w:name w:val="Table Colorful 1"/>
    <w:basedOn w:val="a3"/>
    <w:uiPriority w:val="99"/>
    <w:semiHidden/>
    <w:unhideWhenUsed/>
    <w:rsid w:val="004843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3"/>
    <w:uiPriority w:val="99"/>
    <w:semiHidden/>
    <w:unhideWhenUsed/>
    <w:rsid w:val="004843A5"/>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3"/>
    <w:uiPriority w:val="99"/>
    <w:semiHidden/>
    <w:unhideWhenUsed/>
    <w:rsid w:val="004843A5"/>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
    <w:name w:val="Table Columns 1"/>
    <w:basedOn w:val="a3"/>
    <w:uiPriority w:val="99"/>
    <w:semiHidden/>
    <w:unhideWhenUsed/>
    <w:rsid w:val="004843A5"/>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3"/>
    <w:uiPriority w:val="99"/>
    <w:semiHidden/>
    <w:unhideWhenUsed/>
    <w:rsid w:val="004843A5"/>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3"/>
    <w:uiPriority w:val="99"/>
    <w:semiHidden/>
    <w:unhideWhenUsed/>
    <w:rsid w:val="004843A5"/>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3"/>
    <w:uiPriority w:val="99"/>
    <w:semiHidden/>
    <w:unhideWhenUsed/>
    <w:rsid w:val="004843A5"/>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3"/>
    <w:uiPriority w:val="99"/>
    <w:semiHidden/>
    <w:unhideWhenUsed/>
    <w:rsid w:val="004843A5"/>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c">
    <w:name w:val="Table Contemporary"/>
    <w:basedOn w:val="a3"/>
    <w:uiPriority w:val="99"/>
    <w:semiHidden/>
    <w:unhideWhenUsed/>
    <w:rsid w:val="004843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d">
    <w:name w:val="Table Elegant"/>
    <w:basedOn w:val="a3"/>
    <w:uiPriority w:val="99"/>
    <w:semiHidden/>
    <w:unhideWhenUsed/>
    <w:rsid w:val="004843A5"/>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Grid 1"/>
    <w:basedOn w:val="a3"/>
    <w:uiPriority w:val="99"/>
    <w:semiHidden/>
    <w:unhideWhenUsed/>
    <w:rsid w:val="004843A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3"/>
    <w:uiPriority w:val="99"/>
    <w:semiHidden/>
    <w:unhideWhenUsed/>
    <w:rsid w:val="004843A5"/>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3"/>
    <w:uiPriority w:val="99"/>
    <w:semiHidden/>
    <w:unhideWhenUsed/>
    <w:rsid w:val="004843A5"/>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3"/>
    <w:uiPriority w:val="99"/>
    <w:semiHidden/>
    <w:unhideWhenUsed/>
    <w:rsid w:val="004843A5"/>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3"/>
    <w:uiPriority w:val="99"/>
    <w:semiHidden/>
    <w:unhideWhenUsed/>
    <w:rsid w:val="004843A5"/>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3"/>
    <w:uiPriority w:val="99"/>
    <w:semiHidden/>
    <w:unhideWhenUsed/>
    <w:rsid w:val="004843A5"/>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uiPriority w:val="99"/>
    <w:semiHidden/>
    <w:unhideWhenUsed/>
    <w:rsid w:val="004843A5"/>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4843A5"/>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1">
    <w:name w:val="表 (格子) 淡色1"/>
    <w:basedOn w:val="a3"/>
    <w:uiPriority w:val="45"/>
    <w:rsid w:val="004843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2">
    <w:name w:val="Table List 1"/>
    <w:basedOn w:val="a3"/>
    <w:uiPriority w:val="99"/>
    <w:semiHidden/>
    <w:unhideWhenUsed/>
    <w:rsid w:val="004843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List 2"/>
    <w:basedOn w:val="a3"/>
    <w:uiPriority w:val="99"/>
    <w:semiHidden/>
    <w:unhideWhenUsed/>
    <w:rsid w:val="004843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3"/>
    <w:uiPriority w:val="99"/>
    <w:semiHidden/>
    <w:unhideWhenUsed/>
    <w:rsid w:val="004843A5"/>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3"/>
    <w:uiPriority w:val="99"/>
    <w:semiHidden/>
    <w:unhideWhenUsed/>
    <w:rsid w:val="004843A5"/>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3"/>
    <w:uiPriority w:val="99"/>
    <w:semiHidden/>
    <w:unhideWhenUsed/>
    <w:rsid w:val="004843A5"/>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3"/>
    <w:uiPriority w:val="99"/>
    <w:semiHidden/>
    <w:unhideWhenUsed/>
    <w:rsid w:val="004843A5"/>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b">
    <w:name w:val="Table List 7"/>
    <w:basedOn w:val="a3"/>
    <w:uiPriority w:val="99"/>
    <w:semiHidden/>
    <w:unhideWhenUsed/>
    <w:rsid w:val="004843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4843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1"/>
    <w:next w:val="a1"/>
    <w:uiPriority w:val="99"/>
    <w:semiHidden/>
    <w:unhideWhenUsed/>
    <w:rsid w:val="004843A5"/>
    <w:pPr>
      <w:spacing w:after="0"/>
      <w:ind w:left="220" w:hanging="220"/>
    </w:pPr>
  </w:style>
  <w:style w:type="paragraph" w:styleId="afffff">
    <w:name w:val="table of figures"/>
    <w:basedOn w:val="a1"/>
    <w:next w:val="a1"/>
    <w:uiPriority w:val="99"/>
    <w:semiHidden/>
    <w:unhideWhenUsed/>
    <w:rsid w:val="004843A5"/>
    <w:pPr>
      <w:spacing w:after="0"/>
    </w:pPr>
  </w:style>
  <w:style w:type="table" w:styleId="afffff0">
    <w:name w:val="Table Professional"/>
    <w:basedOn w:val="a3"/>
    <w:uiPriority w:val="99"/>
    <w:semiHidden/>
    <w:unhideWhenUsed/>
    <w:rsid w:val="004843A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3">
    <w:name w:val="Table Simple 1"/>
    <w:basedOn w:val="a3"/>
    <w:uiPriority w:val="99"/>
    <w:semiHidden/>
    <w:unhideWhenUsed/>
    <w:rsid w:val="004843A5"/>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3"/>
    <w:uiPriority w:val="99"/>
    <w:semiHidden/>
    <w:unhideWhenUsed/>
    <w:rsid w:val="004843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3"/>
    <w:uiPriority w:val="99"/>
    <w:semiHidden/>
    <w:unhideWhenUsed/>
    <w:rsid w:val="004843A5"/>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Subtle 1"/>
    <w:basedOn w:val="a3"/>
    <w:uiPriority w:val="99"/>
    <w:semiHidden/>
    <w:unhideWhenUsed/>
    <w:rsid w:val="004843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3"/>
    <w:uiPriority w:val="99"/>
    <w:semiHidden/>
    <w:unhideWhenUsed/>
    <w:rsid w:val="004843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3"/>
    <w:uiPriority w:val="99"/>
    <w:semiHidden/>
    <w:unhideWhenUsed/>
    <w:rsid w:val="00484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4843A5"/>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4843A5"/>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4843A5"/>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1"/>
    <w:next w:val="a1"/>
    <w:link w:val="afffff3"/>
    <w:uiPriority w:val="10"/>
    <w:semiHidden/>
    <w:qFormat/>
    <w:rsid w:val="004843A5"/>
    <w:pPr>
      <w:spacing w:after="0" w:line="240" w:lineRule="auto"/>
      <w:contextualSpacing/>
    </w:pPr>
    <w:rPr>
      <w:rFonts w:cstheme="majorBidi"/>
      <w:spacing w:val="-10"/>
      <w:kern w:val="28"/>
      <w:sz w:val="56"/>
      <w:szCs w:val="56"/>
    </w:rPr>
  </w:style>
  <w:style w:type="character" w:customStyle="1" w:styleId="afffff3">
    <w:name w:val="表題 (文字)"/>
    <w:basedOn w:val="a2"/>
    <w:link w:val="afffff2"/>
    <w:uiPriority w:val="10"/>
    <w:semiHidden/>
    <w:rsid w:val="004843A5"/>
    <w:rPr>
      <w:rFonts w:ascii="Meiryo UI" w:eastAsia="Meiryo UI" w:hAnsi="Meiryo UI" w:cstheme="majorBidi"/>
      <w:color w:val="auto"/>
      <w:spacing w:val="-10"/>
      <w:kern w:val="28"/>
      <w:sz w:val="56"/>
      <w:szCs w:val="56"/>
    </w:rPr>
  </w:style>
  <w:style w:type="paragraph" w:styleId="afffff4">
    <w:name w:val="toa heading"/>
    <w:basedOn w:val="a1"/>
    <w:next w:val="a1"/>
    <w:uiPriority w:val="99"/>
    <w:semiHidden/>
    <w:unhideWhenUsed/>
    <w:rsid w:val="004843A5"/>
    <w:pPr>
      <w:spacing w:before="120"/>
    </w:pPr>
    <w:rPr>
      <w:rFonts w:cstheme="majorBidi"/>
      <w:b/>
      <w:bCs/>
      <w:szCs w:val="24"/>
    </w:rPr>
  </w:style>
  <w:style w:type="paragraph" w:styleId="1f5">
    <w:name w:val="toc 1"/>
    <w:basedOn w:val="a1"/>
    <w:next w:val="a1"/>
    <w:autoRedefine/>
    <w:uiPriority w:val="39"/>
    <w:semiHidden/>
    <w:unhideWhenUsed/>
    <w:rsid w:val="004843A5"/>
    <w:pPr>
      <w:spacing w:after="100"/>
    </w:pPr>
  </w:style>
  <w:style w:type="paragraph" w:styleId="2fe">
    <w:name w:val="toc 2"/>
    <w:basedOn w:val="a1"/>
    <w:next w:val="a1"/>
    <w:autoRedefine/>
    <w:uiPriority w:val="39"/>
    <w:semiHidden/>
    <w:unhideWhenUsed/>
    <w:rsid w:val="004843A5"/>
    <w:pPr>
      <w:spacing w:after="100"/>
      <w:ind w:left="220"/>
    </w:pPr>
  </w:style>
  <w:style w:type="paragraph" w:styleId="3f7">
    <w:name w:val="toc 3"/>
    <w:basedOn w:val="a1"/>
    <w:next w:val="a1"/>
    <w:autoRedefine/>
    <w:uiPriority w:val="39"/>
    <w:semiHidden/>
    <w:unhideWhenUsed/>
    <w:rsid w:val="004843A5"/>
    <w:pPr>
      <w:spacing w:after="100"/>
      <w:ind w:left="440"/>
    </w:pPr>
  </w:style>
  <w:style w:type="paragraph" w:styleId="4f1">
    <w:name w:val="toc 4"/>
    <w:basedOn w:val="a1"/>
    <w:next w:val="a1"/>
    <w:autoRedefine/>
    <w:uiPriority w:val="39"/>
    <w:semiHidden/>
    <w:unhideWhenUsed/>
    <w:rsid w:val="004843A5"/>
    <w:pPr>
      <w:spacing w:after="100"/>
      <w:ind w:left="660"/>
    </w:pPr>
  </w:style>
  <w:style w:type="paragraph" w:styleId="5f0">
    <w:name w:val="toc 5"/>
    <w:basedOn w:val="a1"/>
    <w:next w:val="a1"/>
    <w:autoRedefine/>
    <w:uiPriority w:val="39"/>
    <w:semiHidden/>
    <w:unhideWhenUsed/>
    <w:rsid w:val="004843A5"/>
    <w:pPr>
      <w:spacing w:after="100"/>
      <w:ind w:left="880"/>
    </w:pPr>
  </w:style>
  <w:style w:type="paragraph" w:styleId="6c">
    <w:name w:val="toc 6"/>
    <w:basedOn w:val="a1"/>
    <w:next w:val="a1"/>
    <w:autoRedefine/>
    <w:uiPriority w:val="39"/>
    <w:semiHidden/>
    <w:unhideWhenUsed/>
    <w:rsid w:val="004843A5"/>
    <w:pPr>
      <w:spacing w:after="100"/>
      <w:ind w:left="1100"/>
    </w:pPr>
  </w:style>
  <w:style w:type="paragraph" w:styleId="7c">
    <w:name w:val="toc 7"/>
    <w:basedOn w:val="a1"/>
    <w:next w:val="a1"/>
    <w:autoRedefine/>
    <w:uiPriority w:val="39"/>
    <w:semiHidden/>
    <w:unhideWhenUsed/>
    <w:rsid w:val="004843A5"/>
    <w:pPr>
      <w:spacing w:after="100"/>
      <w:ind w:left="1320"/>
    </w:pPr>
  </w:style>
  <w:style w:type="paragraph" w:styleId="8b">
    <w:name w:val="toc 8"/>
    <w:basedOn w:val="a1"/>
    <w:next w:val="a1"/>
    <w:autoRedefine/>
    <w:uiPriority w:val="39"/>
    <w:semiHidden/>
    <w:unhideWhenUsed/>
    <w:rsid w:val="004843A5"/>
    <w:pPr>
      <w:spacing w:after="100"/>
      <w:ind w:left="1540"/>
    </w:pPr>
  </w:style>
  <w:style w:type="paragraph" w:styleId="99">
    <w:name w:val="toc 9"/>
    <w:basedOn w:val="a1"/>
    <w:next w:val="a1"/>
    <w:autoRedefine/>
    <w:uiPriority w:val="39"/>
    <w:semiHidden/>
    <w:unhideWhenUsed/>
    <w:rsid w:val="004843A5"/>
    <w:pPr>
      <w:spacing w:after="100"/>
      <w:ind w:left="1760"/>
    </w:pPr>
  </w:style>
  <w:style w:type="paragraph" w:styleId="afffff5">
    <w:name w:val="TOC Heading"/>
    <w:basedOn w:val="1"/>
    <w:next w:val="a1"/>
    <w:uiPriority w:val="39"/>
    <w:semiHidden/>
    <w:unhideWhenUsed/>
    <w:qFormat/>
    <w:rsid w:val="004843A5"/>
    <w:pPr>
      <w:spacing w:before="240"/>
      <w:outlineLvl w:val="9"/>
    </w:pPr>
    <w:rPr>
      <w:b w:val="0"/>
      <w:bCs w:val="0"/>
      <w:color w:val="729928" w:themeColor="accent1" w:themeShade="BF"/>
      <w:sz w:val="32"/>
      <w:szCs w:val="32"/>
    </w:rPr>
  </w:style>
  <w:style w:type="numbering" w:styleId="111111">
    <w:name w:val="Outline List 2"/>
    <w:basedOn w:val="a4"/>
    <w:uiPriority w:val="99"/>
    <w:semiHidden/>
    <w:unhideWhenUsed/>
    <w:rsid w:val="004843A5"/>
    <w:pPr>
      <w:numPr>
        <w:numId w:val="11"/>
      </w:numPr>
    </w:pPr>
  </w:style>
  <w:style w:type="numbering" w:styleId="1ai">
    <w:name w:val="Outline List 1"/>
    <w:basedOn w:val="a4"/>
    <w:uiPriority w:val="99"/>
    <w:semiHidden/>
    <w:unhideWhenUsed/>
    <w:rsid w:val="004843A5"/>
    <w:pPr>
      <w:numPr>
        <w:numId w:val="12"/>
      </w:numPr>
    </w:pPr>
  </w:style>
  <w:style w:type="numbering" w:styleId="a0">
    <w:name w:val="Outline List 3"/>
    <w:basedOn w:val="a4"/>
    <w:uiPriority w:val="99"/>
    <w:semiHidden/>
    <w:unhideWhenUsed/>
    <w:rsid w:val="004843A5"/>
    <w:pPr>
      <w:numPr>
        <w:numId w:val="13"/>
      </w:numPr>
    </w:pPr>
  </w:style>
  <w:style w:type="table" w:styleId="1f6">
    <w:name w:val="Grid Table 1 Light"/>
    <w:basedOn w:val="a3"/>
    <w:uiPriority w:val="46"/>
    <w:rsid w:val="004843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4843A5"/>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4843A5"/>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4843A5"/>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4843A5"/>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4843A5"/>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4843A5"/>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2ff">
    <w:name w:val="Grid Table 2"/>
    <w:basedOn w:val="a3"/>
    <w:uiPriority w:val="47"/>
    <w:rsid w:val="004843A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rsid w:val="004843A5"/>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2-2">
    <w:name w:val="Grid Table 2 Accent 2"/>
    <w:basedOn w:val="a3"/>
    <w:uiPriority w:val="47"/>
    <w:rsid w:val="004843A5"/>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2-3">
    <w:name w:val="Grid Table 2 Accent 3"/>
    <w:basedOn w:val="a3"/>
    <w:uiPriority w:val="47"/>
    <w:rsid w:val="004843A5"/>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2-4">
    <w:name w:val="Grid Table 2 Accent 4"/>
    <w:basedOn w:val="a3"/>
    <w:uiPriority w:val="47"/>
    <w:rsid w:val="004843A5"/>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2-5">
    <w:name w:val="Grid Table 2 Accent 5"/>
    <w:basedOn w:val="a3"/>
    <w:uiPriority w:val="47"/>
    <w:rsid w:val="004843A5"/>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2-6">
    <w:name w:val="Grid Table 2 Accent 6"/>
    <w:basedOn w:val="a3"/>
    <w:uiPriority w:val="47"/>
    <w:rsid w:val="004843A5"/>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3f8">
    <w:name w:val="Grid Table 3"/>
    <w:basedOn w:val="a3"/>
    <w:uiPriority w:val="48"/>
    <w:rsid w:val="004843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4843A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3-2">
    <w:name w:val="Grid Table 3 Accent 2"/>
    <w:basedOn w:val="a3"/>
    <w:uiPriority w:val="48"/>
    <w:rsid w:val="004843A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3-3">
    <w:name w:val="Grid Table 3 Accent 3"/>
    <w:basedOn w:val="a3"/>
    <w:uiPriority w:val="48"/>
    <w:rsid w:val="004843A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3-4">
    <w:name w:val="Grid Table 3 Accent 4"/>
    <w:basedOn w:val="a3"/>
    <w:uiPriority w:val="48"/>
    <w:rsid w:val="004843A5"/>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3-5">
    <w:name w:val="Grid Table 3 Accent 5"/>
    <w:basedOn w:val="a3"/>
    <w:uiPriority w:val="48"/>
    <w:rsid w:val="004843A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3-6">
    <w:name w:val="Grid Table 3 Accent 6"/>
    <w:basedOn w:val="a3"/>
    <w:uiPriority w:val="48"/>
    <w:rsid w:val="004843A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4f2">
    <w:name w:val="Grid Table 4"/>
    <w:basedOn w:val="a3"/>
    <w:uiPriority w:val="49"/>
    <w:rsid w:val="004843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4843A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4-2">
    <w:name w:val="Grid Table 4 Accent 2"/>
    <w:basedOn w:val="a3"/>
    <w:uiPriority w:val="49"/>
    <w:rsid w:val="004843A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4-3">
    <w:name w:val="Grid Table 4 Accent 3"/>
    <w:basedOn w:val="a3"/>
    <w:uiPriority w:val="49"/>
    <w:rsid w:val="004843A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4-4">
    <w:name w:val="Grid Table 4 Accent 4"/>
    <w:basedOn w:val="a3"/>
    <w:uiPriority w:val="49"/>
    <w:rsid w:val="004843A5"/>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4-5">
    <w:name w:val="Grid Table 4 Accent 5"/>
    <w:basedOn w:val="a3"/>
    <w:uiPriority w:val="49"/>
    <w:rsid w:val="004843A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4-6">
    <w:name w:val="Grid Table 4 Accent 6"/>
    <w:basedOn w:val="a3"/>
    <w:uiPriority w:val="49"/>
    <w:rsid w:val="004843A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5f1">
    <w:name w:val="Grid Table 5 Dark"/>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5-2">
    <w:name w:val="Grid Table 5 Dark Accent 2"/>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5-3">
    <w:name w:val="Grid Table 5 Dark Accent 3"/>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5-4">
    <w:name w:val="Grid Table 5 Dark Accent 4"/>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5-5">
    <w:name w:val="Grid Table 5 Dark Accent 5"/>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5-6">
    <w:name w:val="Grid Table 5 Dark Accent 6"/>
    <w:basedOn w:val="a3"/>
    <w:uiPriority w:val="50"/>
    <w:rsid w:val="004843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6d">
    <w:name w:val="Grid Table 6 Colorful"/>
    <w:basedOn w:val="a3"/>
    <w:uiPriority w:val="51"/>
    <w:rsid w:val="004843A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4843A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6-2">
    <w:name w:val="Grid Table 6 Colorful Accent 2"/>
    <w:basedOn w:val="a3"/>
    <w:uiPriority w:val="51"/>
    <w:rsid w:val="004843A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6-3">
    <w:name w:val="Grid Table 6 Colorful Accent 3"/>
    <w:basedOn w:val="a3"/>
    <w:uiPriority w:val="51"/>
    <w:rsid w:val="004843A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6-4">
    <w:name w:val="Grid Table 6 Colorful Accent 4"/>
    <w:basedOn w:val="a3"/>
    <w:uiPriority w:val="51"/>
    <w:rsid w:val="004843A5"/>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6-5">
    <w:name w:val="Grid Table 6 Colorful Accent 5"/>
    <w:basedOn w:val="a3"/>
    <w:uiPriority w:val="51"/>
    <w:rsid w:val="004843A5"/>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6-6">
    <w:name w:val="Grid Table 6 Colorful Accent 6"/>
    <w:basedOn w:val="a3"/>
    <w:uiPriority w:val="51"/>
    <w:rsid w:val="004843A5"/>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7d">
    <w:name w:val="Grid Table 7 Colorful"/>
    <w:basedOn w:val="a3"/>
    <w:uiPriority w:val="52"/>
    <w:rsid w:val="004843A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4843A5"/>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7-2">
    <w:name w:val="Grid Table 7 Colorful Accent 2"/>
    <w:basedOn w:val="a3"/>
    <w:uiPriority w:val="52"/>
    <w:rsid w:val="004843A5"/>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7-3">
    <w:name w:val="Grid Table 7 Colorful Accent 3"/>
    <w:basedOn w:val="a3"/>
    <w:uiPriority w:val="52"/>
    <w:rsid w:val="004843A5"/>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7-4">
    <w:name w:val="Grid Table 7 Colorful Accent 4"/>
    <w:basedOn w:val="a3"/>
    <w:uiPriority w:val="52"/>
    <w:rsid w:val="004843A5"/>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7-5">
    <w:name w:val="Grid Table 7 Colorful Accent 5"/>
    <w:basedOn w:val="a3"/>
    <w:uiPriority w:val="52"/>
    <w:rsid w:val="004843A5"/>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7-6">
    <w:name w:val="Grid Table 7 Colorful Accent 6"/>
    <w:basedOn w:val="a3"/>
    <w:uiPriority w:val="52"/>
    <w:rsid w:val="004843A5"/>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character" w:styleId="afffff6">
    <w:name w:val="Hashtag"/>
    <w:basedOn w:val="a2"/>
    <w:uiPriority w:val="99"/>
    <w:semiHidden/>
    <w:unhideWhenUsed/>
    <w:rsid w:val="004843A5"/>
    <w:rPr>
      <w:rFonts w:ascii="Meiryo UI" w:eastAsia="Meiryo UI" w:hAnsi="Meiryo UI"/>
      <w:color w:val="2B579A"/>
      <w:shd w:val="clear" w:color="auto" w:fill="E6E6E6"/>
    </w:rPr>
  </w:style>
  <w:style w:type="table" w:styleId="1f7">
    <w:name w:val="List Table 1 Light"/>
    <w:basedOn w:val="a3"/>
    <w:uiPriority w:val="46"/>
    <w:rsid w:val="004843A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rsid w:val="004843A5"/>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1-20">
    <w:name w:val="List Table 1 Light Accent 2"/>
    <w:basedOn w:val="a3"/>
    <w:uiPriority w:val="46"/>
    <w:rsid w:val="004843A5"/>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1-30">
    <w:name w:val="List Table 1 Light Accent 3"/>
    <w:basedOn w:val="a3"/>
    <w:uiPriority w:val="46"/>
    <w:rsid w:val="004843A5"/>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1-40">
    <w:name w:val="List Table 1 Light Accent 4"/>
    <w:basedOn w:val="a3"/>
    <w:uiPriority w:val="46"/>
    <w:rsid w:val="004843A5"/>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1-50">
    <w:name w:val="List Table 1 Light Accent 5"/>
    <w:basedOn w:val="a3"/>
    <w:uiPriority w:val="46"/>
    <w:rsid w:val="004843A5"/>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1-60">
    <w:name w:val="List Table 1 Light Accent 6"/>
    <w:basedOn w:val="a3"/>
    <w:uiPriority w:val="46"/>
    <w:rsid w:val="004843A5"/>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2ff0">
    <w:name w:val="List Table 2"/>
    <w:basedOn w:val="a3"/>
    <w:uiPriority w:val="47"/>
    <w:rsid w:val="004843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rsid w:val="004843A5"/>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2-20">
    <w:name w:val="List Table 2 Accent 2"/>
    <w:basedOn w:val="a3"/>
    <w:uiPriority w:val="47"/>
    <w:rsid w:val="004843A5"/>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2-30">
    <w:name w:val="List Table 2 Accent 3"/>
    <w:basedOn w:val="a3"/>
    <w:uiPriority w:val="47"/>
    <w:rsid w:val="004843A5"/>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2-40">
    <w:name w:val="List Table 2 Accent 4"/>
    <w:basedOn w:val="a3"/>
    <w:uiPriority w:val="47"/>
    <w:rsid w:val="004843A5"/>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2-50">
    <w:name w:val="List Table 2 Accent 5"/>
    <w:basedOn w:val="a3"/>
    <w:uiPriority w:val="47"/>
    <w:rsid w:val="004843A5"/>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2-60">
    <w:name w:val="List Table 2 Accent 6"/>
    <w:basedOn w:val="a3"/>
    <w:uiPriority w:val="47"/>
    <w:rsid w:val="004843A5"/>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3f9">
    <w:name w:val="List Table 3"/>
    <w:basedOn w:val="a3"/>
    <w:uiPriority w:val="48"/>
    <w:rsid w:val="004843A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rsid w:val="004843A5"/>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3-20">
    <w:name w:val="List Table 3 Accent 2"/>
    <w:basedOn w:val="a3"/>
    <w:uiPriority w:val="48"/>
    <w:rsid w:val="004843A5"/>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3-30">
    <w:name w:val="List Table 3 Accent 3"/>
    <w:basedOn w:val="a3"/>
    <w:uiPriority w:val="48"/>
    <w:rsid w:val="004843A5"/>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3-40">
    <w:name w:val="List Table 3 Accent 4"/>
    <w:basedOn w:val="a3"/>
    <w:uiPriority w:val="48"/>
    <w:rsid w:val="004843A5"/>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3-50">
    <w:name w:val="List Table 3 Accent 5"/>
    <w:basedOn w:val="a3"/>
    <w:uiPriority w:val="48"/>
    <w:rsid w:val="004843A5"/>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3-60">
    <w:name w:val="List Table 3 Accent 6"/>
    <w:basedOn w:val="a3"/>
    <w:uiPriority w:val="48"/>
    <w:rsid w:val="004843A5"/>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4f3">
    <w:name w:val="List Table 4"/>
    <w:basedOn w:val="a3"/>
    <w:uiPriority w:val="49"/>
    <w:rsid w:val="004843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rsid w:val="004843A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4-20">
    <w:name w:val="List Table 4 Accent 2"/>
    <w:basedOn w:val="a3"/>
    <w:uiPriority w:val="49"/>
    <w:rsid w:val="004843A5"/>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4-30">
    <w:name w:val="List Table 4 Accent 3"/>
    <w:basedOn w:val="a3"/>
    <w:uiPriority w:val="49"/>
    <w:rsid w:val="004843A5"/>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4-40">
    <w:name w:val="List Table 4 Accent 4"/>
    <w:basedOn w:val="a3"/>
    <w:uiPriority w:val="49"/>
    <w:rsid w:val="004843A5"/>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4-50">
    <w:name w:val="List Table 4 Accent 5"/>
    <w:basedOn w:val="a3"/>
    <w:uiPriority w:val="49"/>
    <w:rsid w:val="004843A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4-60">
    <w:name w:val="List Table 4 Accent 6"/>
    <w:basedOn w:val="a3"/>
    <w:uiPriority w:val="49"/>
    <w:rsid w:val="004843A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5f2">
    <w:name w:val="List Table 5 Dark"/>
    <w:basedOn w:val="a3"/>
    <w:uiPriority w:val="50"/>
    <w:rsid w:val="004843A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4843A5"/>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4843A5"/>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4843A5"/>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4843A5"/>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4843A5"/>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4843A5"/>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e">
    <w:name w:val="List Table 6 Colorful"/>
    <w:basedOn w:val="a3"/>
    <w:uiPriority w:val="51"/>
    <w:rsid w:val="004843A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rsid w:val="004843A5"/>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6-20">
    <w:name w:val="List Table 6 Colorful Accent 2"/>
    <w:basedOn w:val="a3"/>
    <w:uiPriority w:val="51"/>
    <w:rsid w:val="004843A5"/>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6-30">
    <w:name w:val="List Table 6 Colorful Accent 3"/>
    <w:basedOn w:val="a3"/>
    <w:uiPriority w:val="51"/>
    <w:rsid w:val="004843A5"/>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6-40">
    <w:name w:val="List Table 6 Colorful Accent 4"/>
    <w:basedOn w:val="a3"/>
    <w:uiPriority w:val="51"/>
    <w:rsid w:val="004843A5"/>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6-50">
    <w:name w:val="List Table 6 Colorful Accent 5"/>
    <w:basedOn w:val="a3"/>
    <w:uiPriority w:val="51"/>
    <w:rsid w:val="004843A5"/>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6-60">
    <w:name w:val="List Table 6 Colorful Accent 6"/>
    <w:basedOn w:val="a3"/>
    <w:uiPriority w:val="51"/>
    <w:rsid w:val="004843A5"/>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7e">
    <w:name w:val="List Table 7 Colorful"/>
    <w:basedOn w:val="a3"/>
    <w:uiPriority w:val="52"/>
    <w:rsid w:val="004843A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4843A5"/>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4843A5"/>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4843A5"/>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4843A5"/>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4843A5"/>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4843A5"/>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f7">
    <w:name w:val="Mention"/>
    <w:basedOn w:val="a2"/>
    <w:uiPriority w:val="99"/>
    <w:semiHidden/>
    <w:unhideWhenUsed/>
    <w:rsid w:val="004843A5"/>
    <w:rPr>
      <w:rFonts w:ascii="Meiryo UI" w:eastAsia="Meiryo UI" w:hAnsi="Meiryo UI"/>
      <w:color w:val="2B579A"/>
      <w:shd w:val="clear" w:color="auto" w:fill="E6E6E6"/>
    </w:rPr>
  </w:style>
  <w:style w:type="table" w:styleId="1f8">
    <w:name w:val="Plain Table 1"/>
    <w:basedOn w:val="a3"/>
    <w:uiPriority w:val="41"/>
    <w:rsid w:val="004843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f1">
    <w:name w:val="Plain Table 2"/>
    <w:basedOn w:val="a3"/>
    <w:uiPriority w:val="42"/>
    <w:rsid w:val="004843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a">
    <w:name w:val="Plain Table 3"/>
    <w:basedOn w:val="a3"/>
    <w:uiPriority w:val="43"/>
    <w:rsid w:val="004843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4">
    <w:name w:val="Plain Table 4"/>
    <w:basedOn w:val="a3"/>
    <w:uiPriority w:val="44"/>
    <w:rsid w:val="004843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3">
    <w:name w:val="Plain Table 5"/>
    <w:basedOn w:val="a3"/>
    <w:uiPriority w:val="45"/>
    <w:rsid w:val="004843A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f8">
    <w:name w:val="Smart Hyperlink"/>
    <w:basedOn w:val="a2"/>
    <w:uiPriority w:val="99"/>
    <w:semiHidden/>
    <w:unhideWhenUsed/>
    <w:rsid w:val="004843A5"/>
    <w:rPr>
      <w:rFonts w:ascii="Meiryo UI" w:eastAsia="Meiryo UI" w:hAnsi="Meiryo UI"/>
      <w:u w:val="dotted"/>
    </w:rPr>
  </w:style>
  <w:style w:type="table" w:styleId="afffff9">
    <w:name w:val="Grid Table Light"/>
    <w:basedOn w:val="a3"/>
    <w:uiPriority w:val="40"/>
    <w:rsid w:val="004843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ffa">
    <w:name w:val="Unresolved Mention"/>
    <w:basedOn w:val="a2"/>
    <w:uiPriority w:val="99"/>
    <w:semiHidden/>
    <w:unhideWhenUsed/>
    <w:rsid w:val="004843A5"/>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26377;&#27231;&#30340;&#12394;&#22259;&#24418;&#20837;&#12426;&#12398;&#12524;&#12479;&#12540;&#12504;&#12483;&#12489;.dotx" TargetMode="External"/></Relationships>
</file>

<file path=word/theme/theme1.xml><?xml version="1.0" encoding="utf-8"?>
<a:theme xmlns:a="http://schemas.openxmlformats.org/drawingml/2006/main" name="Personal Letterhead">
  <a:themeElements>
    <a:clrScheme name="黄緑">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BC7322-48DF-48AE-9E00-47942D171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AE803B-26EA-40FF-870A-D0EF6A32464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98B00D-2019-47D7-9E53-397446CF4FD0}">
  <ds:schemaRefs>
    <ds:schemaRef ds:uri="http://schemas.openxmlformats.org/officeDocument/2006/bibliography"/>
  </ds:schemaRefs>
</ds:datastoreItem>
</file>

<file path=customXml/itemProps4.xml><?xml version="1.0" encoding="utf-8"?>
<ds:datastoreItem xmlns:ds="http://schemas.openxmlformats.org/officeDocument/2006/customXml" ds:itemID="{19004731-2B80-4934-A058-BD0BA9AC6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有機的な図形入りのレターヘッド</Template>
  <TotalTime>517</TotalTime>
  <Pages>2</Pages>
  <Words>24</Words>
  <Characters>139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居宅03</cp:lastModifiedBy>
  <cp:revision>69</cp:revision>
  <dcterms:created xsi:type="dcterms:W3CDTF">2023-05-11T07:27:00Z</dcterms:created>
  <dcterms:modified xsi:type="dcterms:W3CDTF">2023-07-13T08:37:00Z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